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FC630A" w14:textId="77777777" w:rsidR="00874870" w:rsidRPr="009F799D" w:rsidRDefault="00874870" w:rsidP="008748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Toc484772809"/>
      <w:bookmarkStart w:id="1" w:name="_Toc499022148"/>
      <w:r w:rsidRPr="009F799D">
        <w:rPr>
          <w:rFonts w:ascii="Times New Roman" w:hAnsi="Times New Roman" w:cs="Times New Roman"/>
          <w:sz w:val="24"/>
          <w:szCs w:val="24"/>
        </w:rPr>
        <w:t>Mon</w:t>
      </w:r>
      <w:r w:rsidRPr="009F799D">
        <w:rPr>
          <w:rFonts w:ascii="Times New Roman" w:hAnsi="Times New Roman" w:cs="Times New Roman"/>
          <w:spacing w:val="3"/>
          <w:sz w:val="24"/>
          <w:szCs w:val="24"/>
        </w:rPr>
        <w:t>t</w:t>
      </w:r>
      <w:r w:rsidRPr="009F799D">
        <w:rPr>
          <w:rFonts w:ascii="Times New Roman" w:hAnsi="Times New Roman" w:cs="Times New Roman"/>
          <w:sz w:val="24"/>
          <w:szCs w:val="24"/>
        </w:rPr>
        <w:t>.</w:t>
      </w:r>
      <w:r w:rsidRPr="009F799D">
        <w:rPr>
          <w:rFonts w:ascii="Times New Roman" w:hAnsi="Times New Roman" w:cs="Times New Roman"/>
          <w:spacing w:val="42"/>
          <w:sz w:val="24"/>
          <w:szCs w:val="24"/>
        </w:rPr>
        <w:t xml:space="preserve"> </w:t>
      </w:r>
      <w:r w:rsidRPr="009F799D">
        <w:rPr>
          <w:rFonts w:ascii="Times New Roman" w:hAnsi="Times New Roman" w:cs="Times New Roman"/>
          <w:sz w:val="24"/>
          <w:szCs w:val="24"/>
        </w:rPr>
        <w:t>LBF</w:t>
      </w:r>
      <w:r w:rsidRPr="009F799D"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r w:rsidRPr="009F799D">
        <w:rPr>
          <w:rFonts w:ascii="Times New Roman" w:hAnsi="Times New Roman" w:cs="Times New Roman"/>
          <w:sz w:val="24"/>
          <w:szCs w:val="24"/>
        </w:rPr>
        <w:t>8</w:t>
      </w:r>
      <w:r w:rsidRPr="009F799D">
        <w:rPr>
          <w:rFonts w:ascii="Times New Roman" w:hAnsi="Times New Roman" w:cs="Times New Roman"/>
          <w:spacing w:val="3"/>
          <w:sz w:val="24"/>
          <w:szCs w:val="24"/>
        </w:rPr>
        <w:t>-B</w:t>
      </w:r>
      <w:r w:rsidRPr="009F799D">
        <w:rPr>
          <w:rFonts w:ascii="Times New Roman" w:hAnsi="Times New Roman" w:cs="Times New Roman"/>
          <w:sz w:val="24"/>
          <w:szCs w:val="24"/>
        </w:rPr>
        <w:t xml:space="preserve">. </w:t>
      </w:r>
      <w:r w:rsidRPr="009F799D">
        <w:rPr>
          <w:rFonts w:ascii="Times New Roman" w:hAnsi="Times New Roman" w:cs="Times New Roman"/>
          <w:w w:val="105"/>
          <w:sz w:val="24"/>
          <w:szCs w:val="24"/>
        </w:rPr>
        <w:t>ST</w:t>
      </w:r>
      <w:r w:rsidRPr="009F799D">
        <w:rPr>
          <w:rFonts w:ascii="Times New Roman" w:hAnsi="Times New Roman" w:cs="Times New Roman"/>
          <w:spacing w:val="-3"/>
          <w:w w:val="105"/>
          <w:sz w:val="24"/>
          <w:szCs w:val="24"/>
        </w:rPr>
        <w:t>IP</w:t>
      </w:r>
      <w:r w:rsidRPr="009F799D">
        <w:rPr>
          <w:rFonts w:ascii="Times New Roman" w:hAnsi="Times New Roman" w:cs="Times New Roman"/>
          <w:w w:val="105"/>
          <w:sz w:val="24"/>
          <w:szCs w:val="24"/>
        </w:rPr>
        <w:t>U</w:t>
      </w:r>
      <w:r w:rsidRPr="009F799D">
        <w:rPr>
          <w:rFonts w:ascii="Times New Roman" w:hAnsi="Times New Roman" w:cs="Times New Roman"/>
          <w:spacing w:val="-2"/>
          <w:w w:val="105"/>
          <w:sz w:val="24"/>
          <w:szCs w:val="24"/>
        </w:rPr>
        <w:t>L</w:t>
      </w:r>
      <w:r w:rsidRPr="009F799D">
        <w:rPr>
          <w:rFonts w:ascii="Times New Roman" w:hAnsi="Times New Roman" w:cs="Times New Roman"/>
          <w:w w:val="105"/>
          <w:sz w:val="24"/>
          <w:szCs w:val="24"/>
        </w:rPr>
        <w:t>A</w:t>
      </w:r>
      <w:r w:rsidRPr="009F799D">
        <w:rPr>
          <w:rFonts w:ascii="Times New Roman" w:hAnsi="Times New Roman" w:cs="Times New Roman"/>
          <w:spacing w:val="-2"/>
          <w:w w:val="105"/>
          <w:sz w:val="24"/>
          <w:szCs w:val="24"/>
        </w:rPr>
        <w:t>TI</w:t>
      </w:r>
      <w:r w:rsidRPr="009F799D">
        <w:rPr>
          <w:rFonts w:ascii="Times New Roman" w:hAnsi="Times New Roman" w:cs="Times New Roman"/>
          <w:w w:val="105"/>
          <w:sz w:val="24"/>
          <w:szCs w:val="24"/>
        </w:rPr>
        <w:t>ON</w:t>
      </w:r>
      <w:r w:rsidRPr="009F799D">
        <w:rPr>
          <w:rFonts w:ascii="Times New Roman" w:hAnsi="Times New Roman" w:cs="Times New Roman"/>
          <w:spacing w:val="8"/>
          <w:w w:val="105"/>
          <w:sz w:val="24"/>
          <w:szCs w:val="24"/>
        </w:rPr>
        <w:t xml:space="preserve"> </w:t>
      </w:r>
      <w:r w:rsidRPr="009F799D">
        <w:rPr>
          <w:rFonts w:ascii="Times New Roman" w:hAnsi="Times New Roman" w:cs="Times New Roman"/>
          <w:sz w:val="24"/>
          <w:szCs w:val="24"/>
        </w:rPr>
        <w:t>TO</w:t>
      </w:r>
      <w:r w:rsidRPr="009F799D"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r w:rsidRPr="009F799D">
        <w:rPr>
          <w:rFonts w:ascii="Times New Roman" w:hAnsi="Times New Roman" w:cs="Times New Roman"/>
          <w:spacing w:val="5"/>
          <w:sz w:val="24"/>
          <w:szCs w:val="24"/>
        </w:rPr>
        <w:t>M</w:t>
      </w:r>
      <w:r w:rsidRPr="009F799D">
        <w:rPr>
          <w:rFonts w:ascii="Times New Roman" w:hAnsi="Times New Roman" w:cs="Times New Roman"/>
          <w:sz w:val="24"/>
          <w:szCs w:val="24"/>
        </w:rPr>
        <w:t>OD</w:t>
      </w:r>
      <w:r w:rsidRPr="009F799D">
        <w:rPr>
          <w:rFonts w:ascii="Times New Roman" w:hAnsi="Times New Roman" w:cs="Times New Roman"/>
          <w:spacing w:val="-2"/>
          <w:sz w:val="24"/>
          <w:szCs w:val="24"/>
        </w:rPr>
        <w:t>I</w:t>
      </w:r>
      <w:r w:rsidRPr="009F799D">
        <w:rPr>
          <w:rFonts w:ascii="Times New Roman" w:hAnsi="Times New Roman" w:cs="Times New Roman"/>
          <w:spacing w:val="-3"/>
          <w:sz w:val="24"/>
          <w:szCs w:val="24"/>
        </w:rPr>
        <w:t>F</w:t>
      </w:r>
      <w:r w:rsidRPr="009F799D">
        <w:rPr>
          <w:rFonts w:ascii="Times New Roman" w:hAnsi="Times New Roman" w:cs="Times New Roman"/>
          <w:sz w:val="24"/>
          <w:szCs w:val="24"/>
        </w:rPr>
        <w:t>Y</w:t>
      </w:r>
      <w:r w:rsidRPr="009F799D">
        <w:rPr>
          <w:rFonts w:ascii="Times New Roman" w:hAnsi="Times New Roman" w:cs="Times New Roman"/>
          <w:spacing w:val="50"/>
          <w:sz w:val="24"/>
          <w:szCs w:val="24"/>
        </w:rPr>
        <w:t xml:space="preserve"> </w:t>
      </w:r>
      <w:r w:rsidRPr="009F799D">
        <w:rPr>
          <w:rFonts w:ascii="Times New Roman" w:hAnsi="Times New Roman" w:cs="Times New Roman"/>
          <w:spacing w:val="3"/>
          <w:sz w:val="24"/>
          <w:szCs w:val="24"/>
        </w:rPr>
        <w:t>S</w:t>
      </w:r>
      <w:r w:rsidRPr="009F799D">
        <w:rPr>
          <w:rFonts w:ascii="Times New Roman" w:hAnsi="Times New Roman" w:cs="Times New Roman"/>
          <w:w w:val="104"/>
          <w:sz w:val="24"/>
          <w:szCs w:val="24"/>
        </w:rPr>
        <w:t>T</w:t>
      </w:r>
      <w:r w:rsidRPr="009F799D">
        <w:rPr>
          <w:rFonts w:ascii="Times New Roman" w:hAnsi="Times New Roman" w:cs="Times New Roman"/>
          <w:spacing w:val="-3"/>
          <w:w w:val="104"/>
          <w:sz w:val="24"/>
          <w:szCs w:val="24"/>
        </w:rPr>
        <w:t>A</w:t>
      </w:r>
      <w:r w:rsidRPr="009F799D">
        <w:rPr>
          <w:rFonts w:ascii="Times New Roman" w:hAnsi="Times New Roman" w:cs="Times New Roman"/>
          <w:sz w:val="24"/>
          <w:szCs w:val="24"/>
        </w:rPr>
        <w:t>Y</w:t>
      </w:r>
      <w:bookmarkEnd w:id="0"/>
      <w:bookmarkEnd w:id="1"/>
      <w:r w:rsidRPr="009F799D">
        <w:rPr>
          <w:rFonts w:ascii="Times New Roman" w:hAnsi="Times New Roman" w:cs="Times New Roman"/>
          <w:sz w:val="24"/>
          <w:szCs w:val="24"/>
        </w:rPr>
        <w:t>.</w:t>
      </w:r>
    </w:p>
    <w:p w14:paraId="77702D67" w14:textId="53B4335D" w:rsidR="00874870" w:rsidRPr="009F799D" w:rsidRDefault="00874870" w:rsidP="008748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z w:val="24"/>
          <w:szCs w:val="24"/>
        </w:rPr>
        <w:t>[</w:t>
      </w:r>
      <w:r w:rsidR="00B552AE" w:rsidRPr="009F799D">
        <w:rPr>
          <w:rFonts w:ascii="Times New Roman" w:eastAsia="Times New Roman" w:hAnsi="Times New Roman" w:cs="Times New Roman"/>
          <w:sz w:val="24"/>
          <w:szCs w:val="24"/>
        </w:rPr>
        <w:t xml:space="preserve">11 U.S.C. </w:t>
      </w:r>
      <w:r w:rsidR="0085009C" w:rsidRPr="009F799D">
        <w:rPr>
          <w:rFonts w:ascii="Times New Roman" w:eastAsia="Times New Roman" w:hAnsi="Times New Roman" w:cs="Times New Roman"/>
          <w:sz w:val="24"/>
          <w:szCs w:val="24"/>
        </w:rPr>
        <w:t xml:space="preserve">§ </w:t>
      </w:r>
      <w:r w:rsidR="00B552AE" w:rsidRPr="009F799D">
        <w:rPr>
          <w:rFonts w:ascii="Times New Roman" w:eastAsia="Times New Roman" w:hAnsi="Times New Roman" w:cs="Times New Roman"/>
          <w:sz w:val="24"/>
          <w:szCs w:val="24"/>
        </w:rPr>
        <w:t xml:space="preserve">362;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BR</w:t>
      </w:r>
      <w:r w:rsidRPr="009F799D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4001-1</w:t>
      </w:r>
      <w:r w:rsidRPr="009F799D">
        <w:rPr>
          <w:rFonts w:ascii="Times New Roman" w:eastAsia="Times New Roman" w:hAnsi="Times New Roman" w:cs="Times New Roman"/>
          <w:spacing w:val="3"/>
          <w:sz w:val="24"/>
          <w:szCs w:val="24"/>
        </w:rPr>
        <w:t>(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d)]</w:t>
      </w:r>
    </w:p>
    <w:p w14:paraId="258AC028" w14:textId="77777777" w:rsidR="00874870" w:rsidRPr="009F799D" w:rsidRDefault="00874870" w:rsidP="00874870">
      <w:pPr>
        <w:spacing w:before="10" w:after="0" w:line="280" w:lineRule="exact"/>
        <w:rPr>
          <w:rFonts w:ascii="Times New Roman" w:hAnsi="Times New Roman" w:cs="Times New Roman"/>
          <w:sz w:val="24"/>
          <w:szCs w:val="24"/>
        </w:rPr>
      </w:pPr>
    </w:p>
    <w:p w14:paraId="56FA7C32" w14:textId="77777777" w:rsidR="00874870" w:rsidRPr="009F799D" w:rsidRDefault="00874870" w:rsidP="00874870">
      <w:pPr>
        <w:spacing w:after="0" w:line="24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z w:val="24"/>
          <w:szCs w:val="24"/>
        </w:rPr>
        <w:t>Na</w:t>
      </w:r>
      <w:r w:rsidRPr="009F799D">
        <w:rPr>
          <w:rFonts w:ascii="Times New Roman" w:eastAsia="Times New Roman" w:hAnsi="Times New Roman" w:cs="Times New Roman"/>
          <w:spacing w:val="-11"/>
          <w:sz w:val="24"/>
          <w:szCs w:val="24"/>
        </w:rPr>
        <w:t>m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9F799D">
        <w:rPr>
          <w:rFonts w:ascii="Times New Roman" w:eastAsia="Times New Roman" w:hAnsi="Times New Roman" w:cs="Times New Roman"/>
          <w:spacing w:val="6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A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tto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9F799D">
        <w:rPr>
          <w:rFonts w:ascii="Times New Roman" w:eastAsia="Times New Roman" w:hAnsi="Times New Roman" w:cs="Times New Roman"/>
          <w:spacing w:val="-3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ey </w:t>
      </w:r>
    </w:p>
    <w:p w14:paraId="627B76CF" w14:textId="77777777" w:rsidR="00874870" w:rsidRPr="009F799D" w:rsidRDefault="00874870" w:rsidP="00874870">
      <w:pPr>
        <w:spacing w:after="0" w:line="24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pacing w:val="-8"/>
          <w:sz w:val="24"/>
          <w:szCs w:val="24"/>
        </w:rPr>
        <w:t>ff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ce M</w:t>
      </w:r>
      <w:r w:rsidRPr="009F799D">
        <w:rPr>
          <w:rFonts w:ascii="Times New Roman" w:eastAsia="Times New Roman" w:hAnsi="Times New Roman" w:cs="Times New Roman"/>
          <w:spacing w:val="-3"/>
          <w:sz w:val="24"/>
          <w:szCs w:val="24"/>
        </w:rPr>
        <w:t>a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ili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A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ddress </w:t>
      </w:r>
    </w:p>
    <w:p w14:paraId="3589CB93" w14:textId="77777777" w:rsidR="00874870" w:rsidRPr="009F799D" w:rsidRDefault="00874870" w:rsidP="00874870">
      <w:pPr>
        <w:spacing w:after="0" w:line="24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l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ep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>h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 Nu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m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b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er </w:t>
      </w:r>
    </w:p>
    <w:p w14:paraId="5D5C9A83" w14:textId="77777777" w:rsidR="00874870" w:rsidRPr="009F799D" w:rsidRDefault="00874870" w:rsidP="008748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>E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-Ma</w:t>
      </w:r>
      <w:r w:rsidRPr="009F799D">
        <w:rPr>
          <w:rFonts w:ascii="Times New Roman" w:eastAsia="Times New Roman" w:hAnsi="Times New Roman" w:cs="Times New Roman"/>
          <w:spacing w:val="-11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9F799D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A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ddress</w:t>
      </w:r>
    </w:p>
    <w:p w14:paraId="44A08422" w14:textId="77777777" w:rsidR="00874870" w:rsidRPr="009F799D" w:rsidRDefault="00874870" w:rsidP="00874870">
      <w:pPr>
        <w:spacing w:before="7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9F799D">
        <w:rPr>
          <w:rFonts w:ascii="Times New Roman" w:eastAsia="Times New Roman" w:hAnsi="Times New Roman" w:cs="Times New Roman"/>
          <w:spacing w:val="6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 Bar</w:t>
      </w:r>
      <w:r w:rsidRPr="009F799D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>.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D.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Nu</w:t>
      </w:r>
      <w:r w:rsidRPr="009F799D">
        <w:rPr>
          <w:rFonts w:ascii="Times New Roman" w:eastAsia="Times New Roman" w:hAnsi="Times New Roman" w:cs="Times New Roman"/>
          <w:spacing w:val="-11"/>
          <w:sz w:val="24"/>
          <w:szCs w:val="24"/>
        </w:rPr>
        <w:t>m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b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er</w:t>
      </w:r>
    </w:p>
    <w:p w14:paraId="5CF9F673" w14:textId="77777777" w:rsidR="00874870" w:rsidRPr="009F799D" w:rsidRDefault="00874870" w:rsidP="00874870">
      <w:pPr>
        <w:spacing w:before="7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9F799D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tto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9F799D">
        <w:rPr>
          <w:rFonts w:ascii="Times New Roman" w:eastAsia="Times New Roman" w:hAnsi="Times New Roman" w:cs="Times New Roman"/>
          <w:spacing w:val="-4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ey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f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9F799D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_________)</w:t>
      </w:r>
    </w:p>
    <w:p w14:paraId="7C707B68" w14:textId="77777777" w:rsidR="00874870" w:rsidRPr="009F799D" w:rsidRDefault="00874870" w:rsidP="00874870">
      <w:pPr>
        <w:spacing w:before="10" w:after="0" w:line="280" w:lineRule="exact"/>
        <w:rPr>
          <w:rFonts w:ascii="Times New Roman" w:hAnsi="Times New Roman" w:cs="Times New Roman"/>
          <w:sz w:val="24"/>
          <w:szCs w:val="24"/>
        </w:rPr>
      </w:pPr>
    </w:p>
    <w:p w14:paraId="023B38A0" w14:textId="77777777" w:rsidR="00874870" w:rsidRPr="009F799D" w:rsidRDefault="00874870" w:rsidP="00874870">
      <w:pPr>
        <w:spacing w:before="10" w:after="0" w:line="280" w:lineRule="exact"/>
        <w:rPr>
          <w:rFonts w:ascii="Times New Roman" w:hAnsi="Times New Roman" w:cs="Times New Roman"/>
          <w:sz w:val="24"/>
          <w:szCs w:val="24"/>
        </w:rPr>
      </w:pPr>
    </w:p>
    <w:p w14:paraId="28F34285" w14:textId="432355B8" w:rsidR="00874870" w:rsidRPr="009F799D" w:rsidRDefault="00874870" w:rsidP="008748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F799D">
        <w:rPr>
          <w:rFonts w:ascii="Times New Roman" w:hAnsi="Times New Roman" w:cs="Times New Roman"/>
          <w:b/>
          <w:bCs/>
          <w:sz w:val="24"/>
          <w:szCs w:val="24"/>
        </w:rPr>
        <w:t>UNITED STATES BANKRUPTCY COURT</w:t>
      </w:r>
    </w:p>
    <w:p w14:paraId="174BADDA" w14:textId="77777777" w:rsidR="00874870" w:rsidRPr="009F799D" w:rsidRDefault="00874870" w:rsidP="008748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F799D">
        <w:rPr>
          <w:rFonts w:ascii="Times New Roman" w:hAnsi="Times New Roman" w:cs="Times New Roman"/>
          <w:b/>
          <w:bCs/>
          <w:sz w:val="24"/>
          <w:szCs w:val="24"/>
        </w:rPr>
        <w:t>FOR THE DISTRICT OF MONTANA</w:t>
      </w:r>
    </w:p>
    <w:p w14:paraId="4D594D40" w14:textId="77777777" w:rsidR="00874870" w:rsidRPr="009F799D" w:rsidRDefault="00874870" w:rsidP="008748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360" w:type="dxa"/>
        <w:tblInd w:w="-8" w:type="dxa"/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874870" w:rsidRPr="009F799D" w14:paraId="7E2F2D54" w14:textId="77777777" w:rsidTr="00ED5995">
        <w:trPr>
          <w:cantSplit/>
        </w:trPr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4BD3BA8D" w14:textId="77777777" w:rsidR="0085009C" w:rsidRPr="009F799D" w:rsidRDefault="0085009C" w:rsidP="008500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F56DE8" w14:textId="73B6EDF5" w:rsidR="00874870" w:rsidRPr="009F799D" w:rsidRDefault="00874870" w:rsidP="008500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799D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870050" w:rsidRPr="009F799D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9F79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70050" w:rsidRPr="009F799D">
              <w:rPr>
                <w:rFonts w:ascii="Times New Roman" w:hAnsi="Times New Roman" w:cs="Times New Roman"/>
                <w:sz w:val="24"/>
                <w:szCs w:val="24"/>
              </w:rPr>
              <w:t>re</w:t>
            </w:r>
            <w:r w:rsidRPr="009F799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F799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F799D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58C484CE" w14:textId="77777777" w:rsidR="0085009C" w:rsidRPr="009F799D" w:rsidRDefault="0085009C" w:rsidP="008500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27BE49" w14:textId="77777777" w:rsidR="0085009C" w:rsidRPr="009F799D" w:rsidRDefault="0085009C" w:rsidP="008500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79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DEBTOR</w:t>
            </w:r>
            <w:r w:rsidRPr="009F799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3DBBBC21" w14:textId="77777777" w:rsidR="0085009C" w:rsidRPr="009F799D" w:rsidRDefault="0085009C" w:rsidP="008500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79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JOINT-DEBTOR</w:t>
            </w:r>
            <w:r w:rsidRPr="009F799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2DC5B4BB" w14:textId="77777777" w:rsidR="00874870" w:rsidRPr="009F799D" w:rsidRDefault="00874870" w:rsidP="008500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79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E7F8C98" w14:textId="23482B85" w:rsidR="00874870" w:rsidRPr="009F799D" w:rsidRDefault="00874870" w:rsidP="0085009C">
            <w:pPr>
              <w:autoSpaceDE w:val="0"/>
              <w:autoSpaceDN w:val="0"/>
              <w:adjustRightInd w:val="0"/>
              <w:spacing w:after="0" w:line="240" w:lineRule="auto"/>
              <w:ind w:left="2147"/>
              <w:rPr>
                <w:rFonts w:ascii="Times New Roman" w:hAnsi="Times New Roman" w:cs="Times New Roman"/>
                <w:sz w:val="24"/>
                <w:szCs w:val="24"/>
              </w:rPr>
            </w:pPr>
            <w:r w:rsidRPr="009F799D">
              <w:rPr>
                <w:rFonts w:ascii="Times New Roman" w:hAnsi="Times New Roman" w:cs="Times New Roman"/>
                <w:sz w:val="24"/>
                <w:szCs w:val="24"/>
              </w:rPr>
              <w:t>Debtor</w:t>
            </w:r>
            <w:r w:rsidR="00870050" w:rsidRPr="009F799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9F799D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870050" w:rsidRPr="009F799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85009C" w:rsidRPr="009F799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4B333BE" w14:textId="5C963AB1" w:rsidR="0085009C" w:rsidRPr="009F799D" w:rsidRDefault="0085009C" w:rsidP="0085009C">
            <w:pPr>
              <w:autoSpaceDE w:val="0"/>
              <w:autoSpaceDN w:val="0"/>
              <w:adjustRightInd w:val="0"/>
              <w:spacing w:after="0" w:line="240" w:lineRule="auto"/>
              <w:ind w:left="214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D4B047" w14:textId="77777777" w:rsidR="00874870" w:rsidRPr="009F799D" w:rsidRDefault="00874870" w:rsidP="008500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4E66A8" w14:textId="77777777" w:rsidR="0085009C" w:rsidRPr="009F799D" w:rsidRDefault="0085009C" w:rsidP="008500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373B41" w14:textId="77777777" w:rsidR="0085009C" w:rsidRPr="009F799D" w:rsidRDefault="0085009C" w:rsidP="008500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C93734" w14:textId="77777777" w:rsidR="009B6DF9" w:rsidRPr="009F799D" w:rsidRDefault="009B6DF9" w:rsidP="009B6D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F79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Case No. 0:00-bk-12345-ABC</w:t>
            </w:r>
          </w:p>
          <w:p w14:paraId="2D073314" w14:textId="77777777" w:rsidR="00874870" w:rsidRPr="009F799D" w:rsidRDefault="00874870" w:rsidP="008500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3F4463" w14:textId="77777777" w:rsidR="00874870" w:rsidRPr="009F799D" w:rsidRDefault="00874870" w:rsidP="008500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99D">
              <w:rPr>
                <w:rFonts w:ascii="Times New Roman" w:hAnsi="Times New Roman" w:cs="Times New Roman"/>
                <w:b/>
                <w:sz w:val="24"/>
                <w:szCs w:val="24"/>
              </w:rPr>
              <w:t>STIPULATION TO MODIFY STAY</w:t>
            </w:r>
          </w:p>
        </w:tc>
      </w:tr>
    </w:tbl>
    <w:p w14:paraId="72EAE586" w14:textId="77777777" w:rsidR="00874870" w:rsidRPr="009F799D" w:rsidRDefault="00874870" w:rsidP="00874870">
      <w:pPr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</w:p>
    <w:p w14:paraId="3874492E" w14:textId="6430D746" w:rsidR="00874870" w:rsidRPr="009F799D" w:rsidRDefault="00870050" w:rsidP="00874870">
      <w:pPr>
        <w:spacing w:after="0" w:line="48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F799D">
        <w:rPr>
          <w:rFonts w:ascii="Times New Roman" w:hAnsi="Times New Roman" w:cs="Times New Roman"/>
          <w:sz w:val="24"/>
          <w:szCs w:val="24"/>
        </w:rPr>
        <w:t xml:space="preserve">[Name of Creditor] (the “Creditor”), by and through [Name of </w:t>
      </w:r>
      <w:r w:rsidR="0085009C" w:rsidRPr="009F799D">
        <w:rPr>
          <w:rFonts w:ascii="Times New Roman" w:hAnsi="Times New Roman" w:cs="Times New Roman"/>
          <w:sz w:val="24"/>
          <w:szCs w:val="24"/>
        </w:rPr>
        <w:t xml:space="preserve">Creditor’s </w:t>
      </w:r>
      <w:r w:rsidRPr="009F799D">
        <w:rPr>
          <w:rFonts w:ascii="Times New Roman" w:hAnsi="Times New Roman" w:cs="Times New Roman"/>
          <w:sz w:val="24"/>
          <w:szCs w:val="24"/>
        </w:rPr>
        <w:t>Attorney</w:t>
      </w:r>
      <w:r w:rsidR="0085009C" w:rsidRPr="009F799D">
        <w:rPr>
          <w:rFonts w:ascii="Times New Roman" w:hAnsi="Times New Roman" w:cs="Times New Roman"/>
          <w:sz w:val="24"/>
          <w:szCs w:val="24"/>
        </w:rPr>
        <w:t>]</w:t>
      </w:r>
      <w:r w:rsidRPr="009F799D">
        <w:rPr>
          <w:rFonts w:ascii="Times New Roman" w:hAnsi="Times New Roman" w:cs="Times New Roman"/>
          <w:sz w:val="24"/>
          <w:szCs w:val="24"/>
        </w:rPr>
        <w:t>, of [Name of</w:t>
      </w:r>
      <w:r w:rsidR="0085009C" w:rsidRPr="009F799D">
        <w:rPr>
          <w:rFonts w:ascii="Times New Roman" w:hAnsi="Times New Roman" w:cs="Times New Roman"/>
          <w:sz w:val="24"/>
          <w:szCs w:val="24"/>
        </w:rPr>
        <w:t xml:space="preserve"> </w:t>
      </w:r>
      <w:r w:rsidRPr="009F799D">
        <w:rPr>
          <w:rFonts w:ascii="Times New Roman" w:hAnsi="Times New Roman" w:cs="Times New Roman"/>
          <w:sz w:val="24"/>
          <w:szCs w:val="24"/>
        </w:rPr>
        <w:t>Law Firm]</w:t>
      </w:r>
      <w:r w:rsidR="00A15FBF">
        <w:rPr>
          <w:rFonts w:ascii="Times New Roman" w:hAnsi="Times New Roman" w:cs="Times New Roman"/>
          <w:sz w:val="24"/>
          <w:szCs w:val="24"/>
        </w:rPr>
        <w:t>,</w:t>
      </w:r>
      <w:r w:rsidRPr="009F799D">
        <w:rPr>
          <w:rFonts w:ascii="Times New Roman" w:hAnsi="Times New Roman" w:cs="Times New Roman"/>
          <w:sz w:val="24"/>
          <w:szCs w:val="24"/>
        </w:rPr>
        <w:t xml:space="preserve"> [Name of Debtor(s)] (“Debtor</w:t>
      </w:r>
      <w:r w:rsidR="0085009C" w:rsidRPr="009F799D">
        <w:rPr>
          <w:rFonts w:ascii="Times New Roman" w:hAnsi="Times New Roman" w:cs="Times New Roman"/>
          <w:sz w:val="24"/>
          <w:szCs w:val="24"/>
        </w:rPr>
        <w:t>”)</w:t>
      </w:r>
      <w:r w:rsidRPr="009F799D">
        <w:rPr>
          <w:rFonts w:ascii="Times New Roman" w:hAnsi="Times New Roman" w:cs="Times New Roman"/>
          <w:sz w:val="24"/>
          <w:szCs w:val="24"/>
        </w:rPr>
        <w:t>, by and through [Name of</w:t>
      </w:r>
      <w:r w:rsidR="0085009C" w:rsidRPr="009F799D">
        <w:rPr>
          <w:rFonts w:ascii="Times New Roman" w:hAnsi="Times New Roman" w:cs="Times New Roman"/>
          <w:sz w:val="24"/>
          <w:szCs w:val="24"/>
        </w:rPr>
        <w:t xml:space="preserve"> Debtor’s </w:t>
      </w:r>
      <w:r w:rsidRPr="009F799D">
        <w:rPr>
          <w:rFonts w:ascii="Times New Roman" w:hAnsi="Times New Roman" w:cs="Times New Roman"/>
          <w:sz w:val="24"/>
          <w:szCs w:val="24"/>
        </w:rPr>
        <w:t>Attorney</w:t>
      </w:r>
      <w:r w:rsidR="0085009C" w:rsidRPr="009F799D">
        <w:rPr>
          <w:rFonts w:ascii="Times New Roman" w:hAnsi="Times New Roman" w:cs="Times New Roman"/>
          <w:sz w:val="24"/>
          <w:szCs w:val="24"/>
        </w:rPr>
        <w:t>]</w:t>
      </w:r>
      <w:r w:rsidRPr="009F799D">
        <w:rPr>
          <w:rFonts w:ascii="Times New Roman" w:hAnsi="Times New Roman" w:cs="Times New Roman"/>
          <w:sz w:val="24"/>
          <w:szCs w:val="24"/>
        </w:rPr>
        <w:t xml:space="preserve">, of [Name of Law Firm], and </w:t>
      </w:r>
      <w:r w:rsidR="00E67142" w:rsidRPr="009F799D">
        <w:rPr>
          <w:rFonts w:ascii="Times New Roman" w:hAnsi="Times New Roman" w:cs="Times New Roman"/>
          <w:sz w:val="24"/>
          <w:szCs w:val="24"/>
        </w:rPr>
        <w:t xml:space="preserve">Trustee, </w:t>
      </w:r>
      <w:r w:rsidRPr="009F799D">
        <w:rPr>
          <w:rFonts w:ascii="Times New Roman" w:hAnsi="Times New Roman" w:cs="Times New Roman"/>
          <w:sz w:val="24"/>
          <w:szCs w:val="24"/>
        </w:rPr>
        <w:t>[Name of Trustee]</w:t>
      </w:r>
      <w:r w:rsidR="00B552AE" w:rsidRPr="009F799D">
        <w:rPr>
          <w:rFonts w:ascii="Times New Roman" w:hAnsi="Times New Roman" w:cs="Times New Roman"/>
          <w:sz w:val="24"/>
          <w:szCs w:val="24"/>
        </w:rPr>
        <w:t xml:space="preserve"> (“Trustee”)</w:t>
      </w:r>
      <w:r w:rsidR="00E67142" w:rsidRPr="009F799D">
        <w:rPr>
          <w:rFonts w:ascii="Times New Roman" w:hAnsi="Times New Roman" w:cs="Times New Roman"/>
          <w:sz w:val="24"/>
          <w:szCs w:val="24"/>
        </w:rPr>
        <w:t>,</w:t>
      </w:r>
      <w:r w:rsidR="00B552AE" w:rsidRPr="009F799D">
        <w:rPr>
          <w:rFonts w:ascii="Times New Roman" w:hAnsi="Times New Roman" w:cs="Times New Roman"/>
          <w:sz w:val="24"/>
          <w:szCs w:val="24"/>
        </w:rPr>
        <w:t xml:space="preserve"> (collectively, the Creditor, Debtor, and </w:t>
      </w:r>
      <w:r w:rsidR="0085009C" w:rsidRPr="009F799D">
        <w:rPr>
          <w:rFonts w:ascii="Times New Roman" w:hAnsi="Times New Roman" w:cs="Times New Roman"/>
          <w:sz w:val="24"/>
          <w:szCs w:val="24"/>
        </w:rPr>
        <w:t>Trustee</w:t>
      </w:r>
      <w:r w:rsidR="00B552AE" w:rsidRPr="009F799D">
        <w:rPr>
          <w:rFonts w:ascii="Times New Roman" w:hAnsi="Times New Roman" w:cs="Times New Roman"/>
          <w:sz w:val="24"/>
          <w:szCs w:val="24"/>
        </w:rPr>
        <w:t xml:space="preserve"> are referred to as the “Parties”)</w:t>
      </w:r>
      <w:r w:rsidRPr="009F799D">
        <w:rPr>
          <w:rFonts w:ascii="Times New Roman" w:hAnsi="Times New Roman" w:cs="Times New Roman"/>
          <w:sz w:val="24"/>
          <w:szCs w:val="24"/>
        </w:rPr>
        <w:t xml:space="preserve"> file this Stipulation to Modify Stay pursuant to 11 U.S.C. § 362[___], Mont. LBR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4001-1</w:t>
      </w:r>
      <w:r w:rsidRPr="009F799D">
        <w:rPr>
          <w:rFonts w:ascii="Times New Roman" w:eastAsia="Times New Roman" w:hAnsi="Times New Roman" w:cs="Times New Roman"/>
          <w:spacing w:val="3"/>
          <w:sz w:val="24"/>
          <w:szCs w:val="24"/>
        </w:rPr>
        <w:t>(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d), subject to the following terms:</w:t>
      </w:r>
      <w:r w:rsidRPr="009F799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283B28" w14:textId="7AFD9FC0" w:rsidR="00874870" w:rsidRPr="009F799D" w:rsidRDefault="00874870" w:rsidP="00870050">
      <w:pPr>
        <w:pStyle w:val="ListParagraph"/>
        <w:numPr>
          <w:ilvl w:val="0"/>
          <w:numId w:val="1"/>
        </w:numPr>
        <w:tabs>
          <w:tab w:val="left" w:pos="1440"/>
        </w:tabs>
        <w:spacing w:line="48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F799D">
        <w:rPr>
          <w:rFonts w:ascii="Times New Roman" w:hAnsi="Times New Roman" w:cs="Times New Roman"/>
          <w:sz w:val="24"/>
          <w:szCs w:val="24"/>
        </w:rPr>
        <w:t xml:space="preserve">Debtor filed </w:t>
      </w:r>
      <w:r w:rsidR="00870050" w:rsidRPr="009F799D">
        <w:rPr>
          <w:rFonts w:ascii="Times New Roman" w:hAnsi="Times New Roman" w:cs="Times New Roman"/>
          <w:sz w:val="24"/>
          <w:szCs w:val="24"/>
        </w:rPr>
        <w:t>for bankruptcy on ________________, 20___. ECF No. 1.</w:t>
      </w:r>
    </w:p>
    <w:p w14:paraId="4A2F2FCD" w14:textId="6846D0EC" w:rsidR="00B552AE" w:rsidRPr="009F799D" w:rsidRDefault="00874870" w:rsidP="00B552AE">
      <w:pPr>
        <w:pStyle w:val="ListParagraph"/>
        <w:numPr>
          <w:ilvl w:val="0"/>
          <w:numId w:val="1"/>
        </w:numPr>
        <w:tabs>
          <w:tab w:val="left" w:pos="1440"/>
        </w:tabs>
        <w:spacing w:line="48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z w:val="24"/>
          <w:szCs w:val="24"/>
        </w:rPr>
        <w:t>Cred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9F799D">
        <w:rPr>
          <w:rFonts w:ascii="Times New Roman" w:eastAsia="Times New Roman" w:hAnsi="Times New Roman" w:cs="Times New Roman"/>
          <w:spacing w:val="-3"/>
          <w:sz w:val="24"/>
          <w:szCs w:val="24"/>
        </w:rPr>
        <w:t>h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l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der</w:t>
      </w:r>
      <w:r w:rsidRPr="009F799D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a se</w:t>
      </w:r>
      <w:r w:rsidRPr="009F799D">
        <w:rPr>
          <w:rFonts w:ascii="Times New Roman" w:eastAsia="Times New Roman" w:hAnsi="Times New Roman" w:cs="Times New Roman"/>
          <w:spacing w:val="-3"/>
          <w:sz w:val="24"/>
          <w:szCs w:val="24"/>
        </w:rPr>
        <w:t>c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ured</w:t>
      </w: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c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l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9F799D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aga</w:t>
      </w:r>
      <w:r w:rsidRPr="009F799D">
        <w:rPr>
          <w:rFonts w:ascii="Times New Roman" w:eastAsia="Times New Roman" w:hAnsi="Times New Roman" w:cs="Times New Roman"/>
          <w:spacing w:val="-11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pacing w:val="-3"/>
          <w:sz w:val="24"/>
          <w:szCs w:val="24"/>
        </w:rPr>
        <w:t>s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b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r</w:t>
      </w:r>
      <w:r w:rsidR="00870050" w:rsidRPr="009F799D">
        <w:rPr>
          <w:rFonts w:ascii="Times New Roman" w:eastAsia="Times New Roman" w:hAnsi="Times New Roman" w:cs="Times New Roman"/>
          <w:sz w:val="24"/>
          <w:szCs w:val="24"/>
        </w:rPr>
        <w:t xml:space="preserve"> that is more particularly described as follows:</w:t>
      </w:r>
      <w:r w:rsidR="00B552AE" w:rsidRPr="009F799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7B55BD3" w14:textId="5154B05A" w:rsidR="00874870" w:rsidRPr="009F799D" w:rsidRDefault="00870050" w:rsidP="00870050">
      <w:pPr>
        <w:pStyle w:val="ListParagraph"/>
        <w:numPr>
          <w:ilvl w:val="1"/>
          <w:numId w:val="2"/>
        </w:numPr>
        <w:tabs>
          <w:tab w:val="left" w:pos="1080"/>
          <w:tab w:val="left" w:pos="2160"/>
        </w:tabs>
        <w:spacing w:line="240" w:lineRule="auto"/>
        <w:ind w:left="2160" w:hanging="720"/>
        <w:jc w:val="both"/>
        <w:rPr>
          <w:rFonts w:ascii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>Creditor is owed $____________________________, which is itemized as follows:</w:t>
      </w:r>
    </w:p>
    <w:p w14:paraId="240AF815" w14:textId="77777777" w:rsidR="00870050" w:rsidRPr="009F799D" w:rsidRDefault="00870050" w:rsidP="00870050">
      <w:pPr>
        <w:pStyle w:val="ListParagraph"/>
        <w:tabs>
          <w:tab w:val="left" w:pos="1080"/>
          <w:tab w:val="left" w:pos="2160"/>
        </w:tabs>
        <w:spacing w:line="240" w:lineRule="auto"/>
        <w:ind w:left="2160"/>
        <w:jc w:val="both"/>
        <w:rPr>
          <w:rFonts w:ascii="Times New Roman" w:hAnsi="Times New Roman" w:cs="Times New Roman"/>
          <w:sz w:val="24"/>
          <w:szCs w:val="24"/>
        </w:rPr>
      </w:pPr>
    </w:p>
    <w:p w14:paraId="0EF01B6B" w14:textId="7AC5933B" w:rsidR="00870050" w:rsidRPr="009F799D" w:rsidRDefault="00870050" w:rsidP="00870050">
      <w:pPr>
        <w:pStyle w:val="ListParagraph"/>
        <w:tabs>
          <w:tab w:val="left" w:pos="1080"/>
          <w:tab w:val="left" w:pos="2160"/>
        </w:tabs>
        <w:spacing w:line="240" w:lineRule="auto"/>
        <w:ind w:left="2160"/>
        <w:jc w:val="both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ab/>
        <w:t>Principal:</w:t>
      </w:r>
    </w:p>
    <w:p w14:paraId="4B7A44AD" w14:textId="7192F822" w:rsidR="00870050" w:rsidRPr="009F799D" w:rsidRDefault="00870050" w:rsidP="00870050">
      <w:pPr>
        <w:pStyle w:val="ListParagraph"/>
        <w:tabs>
          <w:tab w:val="left" w:pos="1080"/>
          <w:tab w:val="left" w:pos="2160"/>
        </w:tabs>
        <w:spacing w:line="240" w:lineRule="auto"/>
        <w:ind w:left="2160"/>
        <w:jc w:val="both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ab/>
        <w:t>Accrued Interest Thru Petition:</w:t>
      </w:r>
    </w:p>
    <w:p w14:paraId="51B997AF" w14:textId="39444EF0" w:rsidR="00870050" w:rsidRPr="009F799D" w:rsidRDefault="00870050" w:rsidP="00870050">
      <w:pPr>
        <w:pStyle w:val="ListParagraph"/>
        <w:tabs>
          <w:tab w:val="left" w:pos="1080"/>
          <w:tab w:val="left" w:pos="2160"/>
        </w:tabs>
        <w:spacing w:line="240" w:lineRule="auto"/>
        <w:ind w:left="2160"/>
        <w:jc w:val="both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ab/>
        <w:t>Accrued Interest Post-Petition:</w:t>
      </w:r>
    </w:p>
    <w:p w14:paraId="5279EF89" w14:textId="29FEC8C9" w:rsidR="00870050" w:rsidRPr="009F799D" w:rsidRDefault="00870050" w:rsidP="00870050">
      <w:pPr>
        <w:pStyle w:val="ListParagraph"/>
        <w:tabs>
          <w:tab w:val="left" w:pos="1080"/>
          <w:tab w:val="left" w:pos="2160"/>
        </w:tabs>
        <w:spacing w:line="240" w:lineRule="auto"/>
        <w:ind w:left="2160"/>
        <w:jc w:val="both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ab/>
        <w:t>Charges/Late Fees:</w:t>
      </w:r>
    </w:p>
    <w:p w14:paraId="3FF540EE" w14:textId="5A4B3C96" w:rsidR="00B552AE" w:rsidRPr="009F799D" w:rsidRDefault="00B552AE" w:rsidP="00870050">
      <w:pPr>
        <w:pStyle w:val="ListParagraph"/>
        <w:tabs>
          <w:tab w:val="left" w:pos="1080"/>
          <w:tab w:val="left" w:pos="2160"/>
        </w:tabs>
        <w:spacing w:line="240" w:lineRule="auto"/>
        <w:ind w:left="2160"/>
        <w:jc w:val="both"/>
        <w:rPr>
          <w:rFonts w:ascii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lastRenderedPageBreak/>
        <w:tab/>
        <w:t>Other Expenses:</w:t>
      </w:r>
    </w:p>
    <w:p w14:paraId="03909EA7" w14:textId="77777777" w:rsidR="00874870" w:rsidRPr="009F799D" w:rsidRDefault="00874870" w:rsidP="00870050">
      <w:pPr>
        <w:pStyle w:val="ListParagraph"/>
        <w:tabs>
          <w:tab w:val="left" w:pos="1080"/>
          <w:tab w:val="left" w:pos="2160"/>
        </w:tabs>
        <w:spacing w:line="240" w:lineRule="auto"/>
        <w:ind w:left="2160" w:hanging="720"/>
        <w:jc w:val="both"/>
        <w:rPr>
          <w:rFonts w:ascii="Times New Roman" w:hAnsi="Times New Roman" w:cs="Times New Roman"/>
          <w:sz w:val="24"/>
          <w:szCs w:val="24"/>
        </w:rPr>
      </w:pPr>
    </w:p>
    <w:p w14:paraId="5E230D8F" w14:textId="7B20176D" w:rsidR="00874870" w:rsidRPr="009F799D" w:rsidRDefault="00870050" w:rsidP="00870050">
      <w:pPr>
        <w:pStyle w:val="ListParagraph"/>
        <w:numPr>
          <w:ilvl w:val="1"/>
          <w:numId w:val="2"/>
        </w:numPr>
        <w:tabs>
          <w:tab w:val="left" w:pos="1080"/>
          <w:tab w:val="left" w:pos="2160"/>
        </w:tabs>
        <w:spacing w:line="240" w:lineRule="auto"/>
        <w:ind w:left="2160" w:hanging="720"/>
        <w:jc w:val="both"/>
        <w:rPr>
          <w:rFonts w:ascii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>The debt was incurred on</w:t>
      </w:r>
      <w:r w:rsidR="00E67142"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E67142" w:rsidRPr="009F799D">
        <w:rPr>
          <w:rFonts w:ascii="Times New Roman" w:eastAsia="Times New Roman" w:hAnsi="Times New Roman" w:cs="Times New Roman"/>
          <w:spacing w:val="2"/>
          <w:sz w:val="24"/>
          <w:szCs w:val="24"/>
          <w:u w:val="single"/>
        </w:rPr>
        <w:tab/>
      </w:r>
      <w:r w:rsidR="00E67142" w:rsidRPr="009F799D">
        <w:rPr>
          <w:rFonts w:ascii="Times New Roman" w:eastAsia="Times New Roman" w:hAnsi="Times New Roman" w:cs="Times New Roman"/>
          <w:spacing w:val="2"/>
          <w:sz w:val="24"/>
          <w:szCs w:val="24"/>
          <w:u w:val="single"/>
        </w:rPr>
        <w:tab/>
      </w:r>
      <w:r w:rsidR="00E67142" w:rsidRPr="009F799D">
        <w:rPr>
          <w:rFonts w:ascii="Times New Roman" w:eastAsia="Times New Roman" w:hAnsi="Times New Roman" w:cs="Times New Roman"/>
          <w:spacing w:val="2"/>
          <w:sz w:val="24"/>
          <w:szCs w:val="24"/>
          <w:u w:val="single"/>
        </w:rPr>
        <w:tab/>
      </w:r>
      <w:r w:rsidR="00E67142" w:rsidRPr="009F799D">
        <w:rPr>
          <w:rFonts w:ascii="Times New Roman" w:eastAsia="Times New Roman" w:hAnsi="Times New Roman" w:cs="Times New Roman"/>
          <w:spacing w:val="2"/>
          <w:sz w:val="24"/>
          <w:szCs w:val="24"/>
          <w:u w:val="single"/>
        </w:rPr>
        <w:tab/>
      </w:r>
      <w:r w:rsidR="00E67142" w:rsidRPr="009F799D">
        <w:rPr>
          <w:rFonts w:ascii="Times New Roman" w:eastAsia="Times New Roman" w:hAnsi="Times New Roman" w:cs="Times New Roman"/>
          <w:spacing w:val="2"/>
          <w:sz w:val="24"/>
          <w:szCs w:val="24"/>
          <w:u w:val="single"/>
        </w:rPr>
        <w:tab/>
      </w:r>
      <w:r w:rsidR="00E67142"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>.</w:t>
      </w: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</w:p>
    <w:p w14:paraId="01CC1D31" w14:textId="77777777" w:rsidR="00874870" w:rsidRPr="009F799D" w:rsidRDefault="00874870" w:rsidP="00870050">
      <w:pPr>
        <w:pStyle w:val="ListParagraph"/>
        <w:tabs>
          <w:tab w:val="left" w:pos="1080"/>
          <w:tab w:val="left" w:pos="2160"/>
        </w:tabs>
        <w:spacing w:line="240" w:lineRule="auto"/>
        <w:ind w:left="2160" w:hanging="720"/>
        <w:jc w:val="both"/>
        <w:rPr>
          <w:rFonts w:ascii="Times New Roman" w:hAnsi="Times New Roman" w:cs="Times New Roman"/>
          <w:sz w:val="24"/>
          <w:szCs w:val="24"/>
        </w:rPr>
      </w:pPr>
    </w:p>
    <w:p w14:paraId="3053EB83" w14:textId="717C88EE" w:rsidR="00874870" w:rsidRPr="009F799D" w:rsidRDefault="00874870" w:rsidP="00870050">
      <w:pPr>
        <w:pStyle w:val="ListParagraph"/>
        <w:numPr>
          <w:ilvl w:val="1"/>
          <w:numId w:val="2"/>
        </w:numPr>
        <w:tabs>
          <w:tab w:val="left" w:pos="1080"/>
          <w:tab w:val="left" w:pos="2160"/>
        </w:tabs>
        <w:spacing w:line="240" w:lineRule="auto"/>
        <w:ind w:left="2160" w:hanging="720"/>
        <w:jc w:val="both"/>
        <w:rPr>
          <w:rFonts w:ascii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z w:val="24"/>
          <w:szCs w:val="24"/>
        </w:rPr>
        <w:t>Cred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l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ds a se</w:t>
      </w:r>
      <w:r w:rsidRPr="009F799D">
        <w:rPr>
          <w:rFonts w:ascii="Times New Roman" w:eastAsia="Times New Roman" w:hAnsi="Times New Roman" w:cs="Times New Roman"/>
          <w:spacing w:val="-3"/>
          <w:sz w:val="24"/>
          <w:szCs w:val="24"/>
        </w:rPr>
        <w:t>c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ur</w:t>
      </w:r>
      <w:r w:rsidRPr="009F799D">
        <w:rPr>
          <w:rFonts w:ascii="Times New Roman" w:eastAsia="Times New Roman" w:hAnsi="Times New Roman" w:cs="Times New Roman"/>
          <w:spacing w:val="-7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9F799D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ere</w:t>
      </w:r>
      <w:r w:rsidRPr="009F799D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li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en</w:t>
      </w:r>
      <w:r w:rsidRPr="009F799D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up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9F799D">
        <w:rPr>
          <w:rFonts w:ascii="Times New Roman" w:eastAsia="Times New Roman" w:hAnsi="Times New Roman" w:cs="Times New Roman"/>
          <w:spacing w:val="-8"/>
          <w:sz w:val="24"/>
          <w:szCs w:val="24"/>
        </w:rPr>
        <w:t>f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ll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9F799D">
        <w:rPr>
          <w:rFonts w:ascii="Times New Roman" w:eastAsia="Times New Roman" w:hAnsi="Times New Roman" w:cs="Times New Roman"/>
          <w:spacing w:val="-3"/>
          <w:sz w:val="24"/>
          <w:szCs w:val="24"/>
        </w:rPr>
        <w:t>s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cr</w:t>
      </w:r>
      <w:r w:rsidRPr="009F799D">
        <w:rPr>
          <w:rFonts w:ascii="Times New Roman" w:eastAsia="Times New Roman" w:hAnsi="Times New Roman" w:cs="Times New Roman"/>
          <w:spacing w:val="-8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b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ed pr</w:t>
      </w:r>
      <w:r w:rsidRPr="009F799D">
        <w:rPr>
          <w:rFonts w:ascii="Times New Roman" w:eastAsia="Times New Roman" w:hAnsi="Times New Roman" w:cs="Times New Roman"/>
          <w:spacing w:val="6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per</w:t>
      </w:r>
      <w:r w:rsidRPr="009F799D">
        <w:rPr>
          <w:rFonts w:ascii="Times New Roman" w:eastAsia="Times New Roman" w:hAnsi="Times New Roman" w:cs="Times New Roman"/>
          <w:spacing w:val="6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 es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e: </w:t>
      </w:r>
      <w:r w:rsidR="00870050" w:rsidRPr="009F799D">
        <w:rPr>
          <w:rFonts w:ascii="Times New Roman" w:eastAsia="Times New Roman" w:hAnsi="Times New Roman" w:cs="Times New Roman"/>
          <w:sz w:val="24"/>
          <w:szCs w:val="24"/>
        </w:rPr>
        <w:t>[insert description]</w:t>
      </w:r>
      <w:r w:rsidR="00B552AE" w:rsidRPr="009F799D">
        <w:rPr>
          <w:rFonts w:ascii="Times New Roman" w:eastAsia="Times New Roman" w:hAnsi="Times New Roman" w:cs="Times New Roman"/>
          <w:sz w:val="24"/>
          <w:szCs w:val="24"/>
        </w:rPr>
        <w:t xml:space="preserve"> (the “Collateral”)</w:t>
      </w:r>
      <w:r w:rsidR="00870050" w:rsidRPr="009F799D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F3F6D1C" w14:textId="77777777" w:rsidR="00870050" w:rsidRPr="009F799D" w:rsidRDefault="00870050" w:rsidP="0087005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3437253" w14:textId="406D07D9" w:rsidR="00870050" w:rsidRPr="009F799D" w:rsidRDefault="00870050" w:rsidP="00B552AE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spacing w:line="24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9F799D">
        <w:rPr>
          <w:rFonts w:ascii="Times New Roman" w:hAnsi="Times New Roman" w:cs="Times New Roman"/>
          <w:sz w:val="24"/>
          <w:szCs w:val="24"/>
        </w:rPr>
        <w:t>The Parties stipulat</w:t>
      </w:r>
      <w:r w:rsidR="0085009C" w:rsidRPr="009F799D">
        <w:rPr>
          <w:rFonts w:ascii="Times New Roman" w:hAnsi="Times New Roman" w:cs="Times New Roman"/>
          <w:sz w:val="24"/>
          <w:szCs w:val="24"/>
        </w:rPr>
        <w:t>e</w:t>
      </w:r>
      <w:r w:rsidRPr="009F799D">
        <w:rPr>
          <w:rFonts w:ascii="Times New Roman" w:hAnsi="Times New Roman" w:cs="Times New Roman"/>
          <w:sz w:val="24"/>
          <w:szCs w:val="24"/>
        </w:rPr>
        <w:t xml:space="preserve"> and agree as follows:</w:t>
      </w:r>
    </w:p>
    <w:p w14:paraId="0535D00A" w14:textId="77777777" w:rsidR="00870050" w:rsidRPr="009F799D" w:rsidRDefault="00870050" w:rsidP="00870050">
      <w:pPr>
        <w:pStyle w:val="ListParagraph"/>
        <w:tabs>
          <w:tab w:val="left" w:pos="1080"/>
          <w:tab w:val="left" w:pos="2160"/>
        </w:tabs>
        <w:spacing w:line="240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0A1DB78F" w14:textId="7C0C5D2D" w:rsidR="00870050" w:rsidRPr="009F799D" w:rsidRDefault="00870050" w:rsidP="00E67142">
      <w:pPr>
        <w:pStyle w:val="ListParagraph"/>
        <w:numPr>
          <w:ilvl w:val="0"/>
          <w:numId w:val="3"/>
        </w:numPr>
        <w:spacing w:line="240" w:lineRule="auto"/>
        <w:ind w:left="2160" w:hanging="720"/>
        <w:jc w:val="both"/>
        <w:rPr>
          <w:rFonts w:ascii="Times New Roman" w:hAnsi="Times New Roman" w:cs="Times New Roman"/>
          <w:sz w:val="24"/>
          <w:szCs w:val="24"/>
        </w:rPr>
      </w:pPr>
      <w:r w:rsidRPr="009F799D">
        <w:rPr>
          <w:rFonts w:ascii="Times New Roman" w:hAnsi="Times New Roman" w:cs="Times New Roman"/>
          <w:sz w:val="24"/>
          <w:szCs w:val="24"/>
        </w:rPr>
        <w:t>[insert terms of the Stipulation].</w:t>
      </w:r>
    </w:p>
    <w:p w14:paraId="70E75E21" w14:textId="77777777" w:rsidR="00870050" w:rsidRPr="009F799D" w:rsidRDefault="00870050" w:rsidP="00870050">
      <w:pPr>
        <w:pStyle w:val="ListParagraph"/>
        <w:tabs>
          <w:tab w:val="left" w:pos="1080"/>
          <w:tab w:val="left" w:pos="2160"/>
        </w:tabs>
        <w:spacing w:line="240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1E7ECCA5" w14:textId="4F826E12" w:rsidR="00874870" w:rsidRPr="009F799D" w:rsidRDefault="00874870" w:rsidP="00B552AE">
      <w:pPr>
        <w:pStyle w:val="ListParagraph"/>
        <w:numPr>
          <w:ilvl w:val="0"/>
          <w:numId w:val="1"/>
        </w:numPr>
        <w:tabs>
          <w:tab w:val="left" w:pos="1440"/>
        </w:tabs>
        <w:spacing w:after="0" w:line="48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z w:val="24"/>
          <w:szCs w:val="24"/>
        </w:rPr>
        <w:t>Creditor agrees that i</w:t>
      </w:r>
      <w:r w:rsidR="0085009C" w:rsidRPr="009F799D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 the Court grants the relief sought by this Stipulation, Creditor will seek foreclosure and liquidation of the </w:t>
      </w:r>
      <w:r w:rsidR="00B552AE" w:rsidRPr="009F799D">
        <w:rPr>
          <w:rFonts w:ascii="Times New Roman" w:eastAsia="Times New Roman" w:hAnsi="Times New Roman" w:cs="Times New Roman"/>
          <w:sz w:val="24"/>
          <w:szCs w:val="24"/>
        </w:rPr>
        <w:t xml:space="preserve">Collateral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in accordance with applicable non-bankruptcy law. Upon disposition of </w:t>
      </w:r>
      <w:r w:rsidR="00B552AE" w:rsidRPr="009F799D">
        <w:rPr>
          <w:rFonts w:ascii="Times New Roman" w:eastAsia="Times New Roman" w:hAnsi="Times New Roman" w:cs="Times New Roman"/>
          <w:sz w:val="24"/>
          <w:szCs w:val="24"/>
        </w:rPr>
        <w:t>the Collateral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, Creditor shall</w:t>
      </w:r>
      <w:r w:rsidR="00B552AE" w:rsidRPr="009F799D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="00B552AE" w:rsidRPr="009F799D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="00B552AE" w:rsidRPr="009F799D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 account for all proceeds to the Court</w:t>
      </w:r>
      <w:r w:rsidR="00B552AE" w:rsidRPr="009F799D">
        <w:rPr>
          <w:rFonts w:ascii="Times New Roman" w:eastAsia="Times New Roman" w:hAnsi="Times New Roman" w:cs="Times New Roman"/>
          <w:sz w:val="24"/>
          <w:szCs w:val="24"/>
        </w:rPr>
        <w:t>; and (ii)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 turn over any proceeds in excess of Creditor’s allowed secured claim to the </w:t>
      </w:r>
      <w:r w:rsidR="00E67142" w:rsidRPr="009F799D">
        <w:rPr>
          <w:rFonts w:ascii="Times New Roman" w:eastAsia="Times New Roman" w:hAnsi="Times New Roman" w:cs="Times New Roman"/>
          <w:sz w:val="24"/>
          <w:szCs w:val="24"/>
        </w:rPr>
        <w:t>[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Court</w:t>
      </w:r>
      <w:r w:rsidR="00E67142" w:rsidRPr="009F799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552AE" w:rsidRPr="009F799D">
        <w:rPr>
          <w:rFonts w:ascii="Times New Roman" w:eastAsia="Times New Roman" w:hAnsi="Times New Roman" w:cs="Times New Roman"/>
          <w:sz w:val="24"/>
          <w:szCs w:val="24"/>
        </w:rPr>
        <w:t>or Trustee</w:t>
      </w:r>
      <w:r w:rsidR="0085009C" w:rsidRPr="009F799D">
        <w:rPr>
          <w:rFonts w:ascii="Times New Roman" w:eastAsia="Times New Roman" w:hAnsi="Times New Roman" w:cs="Times New Roman"/>
          <w:sz w:val="24"/>
          <w:szCs w:val="24"/>
        </w:rPr>
        <w:t>]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3CA5C6A" w14:textId="77777777" w:rsidR="00B552AE" w:rsidRPr="009F799D" w:rsidRDefault="00874870" w:rsidP="00B552AE">
      <w:pPr>
        <w:spacing w:after="0" w:line="492" w:lineRule="auto"/>
        <w:ind w:left="100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WHEREFORE, </w:t>
      </w:r>
      <w:r w:rsidR="00B552AE" w:rsidRPr="009F799D">
        <w:rPr>
          <w:rFonts w:ascii="Times New Roman" w:eastAsia="Times New Roman" w:hAnsi="Times New Roman" w:cs="Times New Roman"/>
          <w:sz w:val="24"/>
          <w:szCs w:val="24"/>
        </w:rPr>
        <w:t>the Parties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552AE" w:rsidRPr="009F799D">
        <w:rPr>
          <w:rFonts w:ascii="Times New Roman" w:eastAsia="Times New Roman" w:hAnsi="Times New Roman" w:cs="Times New Roman"/>
          <w:sz w:val="24"/>
          <w:szCs w:val="24"/>
        </w:rPr>
        <w:t>respectfully request that the Court approve the Stipulation and enter an Order that the Parties shall henceforth be bound by the terms of this Stipulation.</w:t>
      </w:r>
    </w:p>
    <w:p w14:paraId="5B1DCA70" w14:textId="29CF8952" w:rsidR="00874870" w:rsidRPr="009F799D" w:rsidRDefault="00E67142" w:rsidP="00E67142">
      <w:pPr>
        <w:spacing w:before="10"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799D">
        <w:rPr>
          <w:rFonts w:ascii="Times New Roman" w:eastAsia="Calibri" w:hAnsi="Times New Roman" w:cs="Times New Roman"/>
          <w:sz w:val="24"/>
          <w:szCs w:val="24"/>
        </w:rPr>
        <w:t xml:space="preserve">DATED this </w:t>
      </w:r>
      <w:r w:rsidRPr="009F799D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       </w:t>
      </w:r>
      <w:r w:rsidRPr="009F799D">
        <w:rPr>
          <w:rFonts w:ascii="Times New Roman" w:eastAsia="Calibri" w:hAnsi="Times New Roman" w:cs="Times New Roman"/>
          <w:sz w:val="24"/>
          <w:szCs w:val="24"/>
        </w:rPr>
        <w:t xml:space="preserve"> day of </w:t>
      </w:r>
      <w:r w:rsidRPr="009F799D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                           </w:t>
      </w:r>
      <w:proofErr w:type="gramStart"/>
      <w:r w:rsidRPr="009F799D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</w:t>
      </w:r>
      <w:r w:rsidRPr="009F799D">
        <w:rPr>
          <w:rFonts w:ascii="Times New Roman" w:eastAsia="Calibri" w:hAnsi="Times New Roman" w:cs="Times New Roman"/>
          <w:sz w:val="24"/>
          <w:szCs w:val="24"/>
        </w:rPr>
        <w:t>,</w:t>
      </w:r>
      <w:proofErr w:type="gramEnd"/>
      <w:r w:rsidRPr="009F799D">
        <w:rPr>
          <w:rFonts w:ascii="Times New Roman" w:eastAsia="Calibri" w:hAnsi="Times New Roman" w:cs="Times New Roman"/>
          <w:sz w:val="24"/>
          <w:szCs w:val="24"/>
        </w:rPr>
        <w:t xml:space="preserve"> 20</w:t>
      </w:r>
      <w:r w:rsidRPr="009F799D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      </w:t>
      </w:r>
      <w:r w:rsidRPr="009F799D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5AC2A738" w14:textId="77777777" w:rsidR="00E67142" w:rsidRPr="009F799D" w:rsidRDefault="00E67142" w:rsidP="00E67142">
      <w:pPr>
        <w:spacing w:before="10"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B9AF0AD" w14:textId="77777777" w:rsidR="00E67142" w:rsidRPr="009F799D" w:rsidRDefault="00E67142" w:rsidP="00E67142">
      <w:pPr>
        <w:spacing w:before="10"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103E1D7" w14:textId="61B9B13F" w:rsidR="000456D7" w:rsidRPr="009F799D" w:rsidRDefault="000456D7" w:rsidP="000456D7">
      <w:pPr>
        <w:spacing w:after="0" w:line="240" w:lineRule="auto"/>
        <w:ind w:left="4320"/>
        <w:jc w:val="both"/>
        <w:rPr>
          <w:rFonts w:ascii="Times New Roman" w:hAnsi="Times New Roman" w:cs="Times New Roman"/>
          <w:noProof/>
          <w:sz w:val="24"/>
          <w:szCs w:val="24"/>
          <w:u w:val="single"/>
        </w:rPr>
      </w:pPr>
      <w:r w:rsidRPr="009F799D">
        <w:rPr>
          <w:rFonts w:ascii="Times New Roman" w:hAnsi="Times New Roman" w:cs="Times New Roman"/>
          <w:noProof/>
          <w:sz w:val="24"/>
          <w:szCs w:val="24"/>
          <w:u w:val="single"/>
        </w:rPr>
        <w:t>/s/ (name of Creditor’s or Creditor’s Attorney)</w:t>
      </w:r>
    </w:p>
    <w:p w14:paraId="5A17AF9A" w14:textId="40F27FF9" w:rsidR="00874870" w:rsidRPr="009F799D" w:rsidRDefault="000456D7" w:rsidP="00B552AE">
      <w:pPr>
        <w:spacing w:after="0" w:line="240" w:lineRule="auto"/>
        <w:ind w:left="43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799D">
        <w:rPr>
          <w:rFonts w:ascii="Times New Roman" w:hAnsi="Times New Roman" w:cs="Times New Roman"/>
          <w:noProof/>
          <w:sz w:val="24"/>
          <w:szCs w:val="24"/>
        </w:rPr>
        <w:t xml:space="preserve">[typed name of Creditor </w:t>
      </w:r>
      <w:r w:rsidR="00874870"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="00874870" w:rsidRPr="009F799D">
        <w:rPr>
          <w:rFonts w:ascii="Times New Roman" w:eastAsia="Times New Roman" w:hAnsi="Times New Roman" w:cs="Times New Roman"/>
          <w:sz w:val="24"/>
          <w:szCs w:val="24"/>
        </w:rPr>
        <w:t>r</w:t>
      </w:r>
      <w:r w:rsidR="00874870"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Creditor’s </w:t>
      </w:r>
      <w:r w:rsidR="00874870"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A</w:t>
      </w:r>
      <w:r w:rsidR="00874870"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tt</w:t>
      </w:r>
      <w:r w:rsidR="00874870"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>o</w:t>
      </w:r>
      <w:r w:rsidR="00874870" w:rsidRPr="009F799D">
        <w:rPr>
          <w:rFonts w:ascii="Times New Roman" w:eastAsia="Times New Roman" w:hAnsi="Times New Roman" w:cs="Times New Roman"/>
          <w:sz w:val="24"/>
          <w:szCs w:val="24"/>
        </w:rPr>
        <w:t>r</w:t>
      </w:r>
      <w:r w:rsidR="00874870" w:rsidRPr="009F799D">
        <w:rPr>
          <w:rFonts w:ascii="Times New Roman" w:eastAsia="Times New Roman" w:hAnsi="Times New Roman" w:cs="Times New Roman"/>
          <w:spacing w:val="-3"/>
          <w:sz w:val="24"/>
          <w:szCs w:val="24"/>
        </w:rPr>
        <w:t>n</w:t>
      </w:r>
      <w:r w:rsidR="00874870" w:rsidRPr="009F799D">
        <w:rPr>
          <w:rFonts w:ascii="Times New Roman" w:eastAsia="Times New Roman" w:hAnsi="Times New Roman" w:cs="Times New Roman"/>
          <w:sz w:val="24"/>
          <w:szCs w:val="24"/>
        </w:rPr>
        <w:t>ey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]</w:t>
      </w:r>
    </w:p>
    <w:p w14:paraId="59B88042" w14:textId="77777777" w:rsidR="00874870" w:rsidRPr="009F799D" w:rsidRDefault="00874870" w:rsidP="00874870">
      <w:pPr>
        <w:spacing w:before="19" w:after="0" w:line="240" w:lineRule="auto"/>
        <w:ind w:left="43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61D5199" w14:textId="2F86CED6" w:rsidR="00874870" w:rsidRPr="009F799D" w:rsidRDefault="000456D7" w:rsidP="00874870">
      <w:pPr>
        <w:spacing w:before="19" w:after="0" w:line="240" w:lineRule="auto"/>
        <w:ind w:left="4320"/>
        <w:jc w:val="both"/>
        <w:rPr>
          <w:rFonts w:ascii="Times New Roman" w:hAnsi="Times New Roman" w:cs="Times New Roman"/>
          <w:noProof/>
          <w:sz w:val="24"/>
          <w:szCs w:val="24"/>
          <w:u w:val="single"/>
        </w:rPr>
      </w:pPr>
      <w:r w:rsidRPr="009F799D">
        <w:rPr>
          <w:rFonts w:ascii="Times New Roman" w:hAnsi="Times New Roman" w:cs="Times New Roman"/>
          <w:noProof/>
          <w:sz w:val="24"/>
          <w:szCs w:val="24"/>
          <w:u w:val="single"/>
        </w:rPr>
        <w:t>/s/ (name of Debtor or Debtor’s Attorney)</w:t>
      </w:r>
      <w:r w:rsidRPr="009F799D">
        <w:rPr>
          <w:rFonts w:ascii="Times New Roman" w:hAnsi="Times New Roman" w:cs="Times New Roman"/>
          <w:noProof/>
          <w:sz w:val="24"/>
          <w:szCs w:val="24"/>
          <w:u w:val="single"/>
        </w:rPr>
        <w:tab/>
      </w:r>
    </w:p>
    <w:p w14:paraId="7DD02A74" w14:textId="6B1999A2" w:rsidR="00874870" w:rsidRPr="009F799D" w:rsidRDefault="000456D7" w:rsidP="00874870">
      <w:pPr>
        <w:spacing w:before="19" w:after="0" w:line="240" w:lineRule="auto"/>
        <w:ind w:left="43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[typed name of </w:t>
      </w:r>
      <w:r w:rsidR="00874870" w:rsidRPr="009F799D">
        <w:rPr>
          <w:rFonts w:ascii="Times New Roman" w:eastAsia="Times New Roman" w:hAnsi="Times New Roman" w:cs="Times New Roman"/>
          <w:sz w:val="24"/>
          <w:szCs w:val="24"/>
        </w:rPr>
        <w:t>De</w:t>
      </w:r>
      <w:r w:rsidR="00874870"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>b</w:t>
      </w:r>
      <w:r w:rsidR="00874870"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to</w:t>
      </w:r>
      <w:r w:rsidR="00874870" w:rsidRPr="009F799D">
        <w:rPr>
          <w:rFonts w:ascii="Times New Roman" w:eastAsia="Times New Roman" w:hAnsi="Times New Roman" w:cs="Times New Roman"/>
          <w:sz w:val="24"/>
          <w:szCs w:val="24"/>
        </w:rPr>
        <w:t>r</w:t>
      </w:r>
      <w:r w:rsidR="00874870" w:rsidRPr="009F799D">
        <w:rPr>
          <w:rFonts w:ascii="Times New Roman" w:eastAsia="Times New Roman" w:hAnsi="Times New Roman" w:cs="Times New Roman"/>
          <w:spacing w:val="3"/>
          <w:sz w:val="24"/>
          <w:szCs w:val="24"/>
        </w:rPr>
        <w:t>(</w:t>
      </w:r>
      <w:r w:rsidR="00874870" w:rsidRPr="009F799D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="00874870" w:rsidRPr="009F799D">
        <w:rPr>
          <w:rFonts w:ascii="Times New Roman" w:eastAsia="Times New Roman" w:hAnsi="Times New Roman" w:cs="Times New Roman"/>
          <w:sz w:val="24"/>
          <w:szCs w:val="24"/>
        </w:rPr>
        <w:t>)</w:t>
      </w:r>
      <w:r w:rsidR="00874870"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874870"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="00874870" w:rsidRPr="009F799D">
        <w:rPr>
          <w:rFonts w:ascii="Times New Roman" w:eastAsia="Times New Roman" w:hAnsi="Times New Roman" w:cs="Times New Roman"/>
          <w:sz w:val="24"/>
          <w:szCs w:val="24"/>
        </w:rPr>
        <w:t>r</w:t>
      </w:r>
      <w:r w:rsidR="00874870"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Debtor’s </w:t>
      </w:r>
      <w:r w:rsidR="00874870"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A</w:t>
      </w:r>
      <w:r w:rsidR="00874870"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tto</w:t>
      </w:r>
      <w:r w:rsidR="00874870" w:rsidRPr="009F799D">
        <w:rPr>
          <w:rFonts w:ascii="Times New Roman" w:eastAsia="Times New Roman" w:hAnsi="Times New Roman" w:cs="Times New Roman"/>
          <w:sz w:val="24"/>
          <w:szCs w:val="24"/>
        </w:rPr>
        <w:t>r</w:t>
      </w:r>
      <w:r w:rsidR="00874870" w:rsidRPr="009F799D">
        <w:rPr>
          <w:rFonts w:ascii="Times New Roman" w:eastAsia="Times New Roman" w:hAnsi="Times New Roman" w:cs="Times New Roman"/>
          <w:spacing w:val="-3"/>
          <w:sz w:val="24"/>
          <w:szCs w:val="24"/>
        </w:rPr>
        <w:t>n</w:t>
      </w:r>
      <w:r w:rsidR="00874870" w:rsidRPr="009F799D">
        <w:rPr>
          <w:rFonts w:ascii="Times New Roman" w:eastAsia="Times New Roman" w:hAnsi="Times New Roman" w:cs="Times New Roman"/>
          <w:sz w:val="24"/>
          <w:szCs w:val="24"/>
        </w:rPr>
        <w:t>ey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]</w:t>
      </w:r>
    </w:p>
    <w:p w14:paraId="35F9961C" w14:textId="77777777" w:rsidR="00874870" w:rsidRPr="009F799D" w:rsidRDefault="00874870" w:rsidP="00874870">
      <w:pPr>
        <w:spacing w:before="19" w:after="0" w:line="240" w:lineRule="auto"/>
        <w:ind w:left="43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3006E4A" w14:textId="697B054A" w:rsidR="00874870" w:rsidRPr="009F799D" w:rsidRDefault="000456D7" w:rsidP="00874870">
      <w:pPr>
        <w:spacing w:before="19" w:after="0" w:line="240" w:lineRule="auto"/>
        <w:ind w:left="4320"/>
        <w:jc w:val="both"/>
        <w:rPr>
          <w:rFonts w:ascii="Times New Roman" w:hAnsi="Times New Roman" w:cs="Times New Roman"/>
          <w:noProof/>
          <w:sz w:val="24"/>
          <w:szCs w:val="24"/>
          <w:u w:val="single"/>
        </w:rPr>
      </w:pPr>
      <w:r w:rsidRPr="009F799D">
        <w:rPr>
          <w:rFonts w:ascii="Times New Roman" w:hAnsi="Times New Roman" w:cs="Times New Roman"/>
          <w:noProof/>
          <w:sz w:val="24"/>
          <w:szCs w:val="24"/>
          <w:u w:val="single"/>
        </w:rPr>
        <w:t>/s/ (name of Trustee)</w:t>
      </w:r>
      <w:r w:rsidRPr="009F799D">
        <w:rPr>
          <w:rFonts w:ascii="Times New Roman" w:hAnsi="Times New Roman" w:cs="Times New Roman"/>
          <w:noProof/>
          <w:sz w:val="24"/>
          <w:szCs w:val="24"/>
          <w:u w:val="single"/>
        </w:rPr>
        <w:tab/>
      </w:r>
      <w:r w:rsidRPr="009F799D">
        <w:rPr>
          <w:rFonts w:ascii="Times New Roman" w:hAnsi="Times New Roman" w:cs="Times New Roman"/>
          <w:noProof/>
          <w:sz w:val="24"/>
          <w:szCs w:val="24"/>
          <w:u w:val="single"/>
        </w:rPr>
        <w:tab/>
      </w:r>
      <w:r w:rsidRPr="009F799D">
        <w:rPr>
          <w:rFonts w:ascii="Times New Roman" w:hAnsi="Times New Roman" w:cs="Times New Roman"/>
          <w:noProof/>
          <w:sz w:val="24"/>
          <w:szCs w:val="24"/>
          <w:u w:val="single"/>
        </w:rPr>
        <w:tab/>
      </w:r>
      <w:r w:rsidRPr="009F799D">
        <w:rPr>
          <w:rFonts w:ascii="Times New Roman" w:hAnsi="Times New Roman" w:cs="Times New Roman"/>
          <w:noProof/>
          <w:sz w:val="24"/>
          <w:szCs w:val="24"/>
          <w:u w:val="single"/>
        </w:rPr>
        <w:tab/>
      </w:r>
    </w:p>
    <w:p w14:paraId="0293D69E" w14:textId="31F26CB8" w:rsidR="00874870" w:rsidRPr="009F799D" w:rsidRDefault="000456D7" w:rsidP="00874870">
      <w:pPr>
        <w:spacing w:before="19" w:after="0" w:line="240" w:lineRule="auto"/>
        <w:ind w:left="43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[typed name of </w:t>
      </w:r>
      <w:r w:rsidR="00874870" w:rsidRPr="009F799D">
        <w:rPr>
          <w:rFonts w:ascii="Times New Roman" w:eastAsia="Times New Roman" w:hAnsi="Times New Roman" w:cs="Times New Roman"/>
          <w:sz w:val="24"/>
          <w:szCs w:val="24"/>
        </w:rPr>
        <w:t>Trus</w:t>
      </w:r>
      <w:r w:rsidR="00874870"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="00874870" w:rsidRPr="009F799D">
        <w:rPr>
          <w:rFonts w:ascii="Times New Roman" w:eastAsia="Times New Roman" w:hAnsi="Times New Roman" w:cs="Times New Roman"/>
          <w:sz w:val="24"/>
          <w:szCs w:val="24"/>
        </w:rPr>
        <w:t>ee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]</w:t>
      </w:r>
    </w:p>
    <w:p w14:paraId="6725266A" w14:textId="77777777" w:rsidR="00B552AE" w:rsidRPr="009F799D" w:rsidRDefault="00B552AE" w:rsidP="00E67142">
      <w:pPr>
        <w:spacing w:after="0" w:line="240" w:lineRule="auto"/>
        <w:ind w:left="43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12F5AA4" w14:textId="77777777" w:rsidR="00874870" w:rsidRPr="009F799D" w:rsidRDefault="00874870" w:rsidP="00E671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E89291" w14:textId="77777777" w:rsidR="00874870" w:rsidRPr="00693CEA" w:rsidRDefault="00874870" w:rsidP="00874870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93CEA">
        <w:rPr>
          <w:rFonts w:ascii="Times New Roman" w:eastAsia="Times New Roman" w:hAnsi="Times New Roman" w:cs="Times New Roman"/>
          <w:b/>
          <w:bCs/>
          <w:sz w:val="24"/>
          <w:szCs w:val="24"/>
          <w:u w:val="single" w:color="000000"/>
        </w:rPr>
        <w:t>CERT</w:t>
      </w:r>
      <w:r w:rsidRPr="00693CEA"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  <w:u w:val="single" w:color="000000"/>
        </w:rPr>
        <w:t>I</w:t>
      </w:r>
      <w:r w:rsidRPr="00693CEA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u w:val="single" w:color="000000"/>
        </w:rPr>
        <w:t>F</w:t>
      </w:r>
      <w:r w:rsidRPr="00693CEA">
        <w:rPr>
          <w:rFonts w:ascii="Times New Roman" w:eastAsia="Times New Roman" w:hAnsi="Times New Roman" w:cs="Times New Roman"/>
          <w:b/>
          <w:bCs/>
          <w:sz w:val="24"/>
          <w:szCs w:val="24"/>
          <w:u w:val="single" w:color="000000"/>
        </w:rPr>
        <w:t>IC</w:t>
      </w:r>
      <w:r w:rsidRPr="00693CEA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u w:val="single" w:color="000000"/>
        </w:rPr>
        <w:t>A</w:t>
      </w:r>
      <w:r w:rsidRPr="00693CEA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  <w:u w:val="single" w:color="000000"/>
        </w:rPr>
        <w:t>T</w:t>
      </w:r>
      <w:r w:rsidRPr="00693CEA">
        <w:rPr>
          <w:rFonts w:ascii="Times New Roman" w:eastAsia="Times New Roman" w:hAnsi="Times New Roman" w:cs="Times New Roman"/>
          <w:b/>
          <w:bCs/>
          <w:sz w:val="24"/>
          <w:szCs w:val="24"/>
          <w:u w:val="single" w:color="000000"/>
        </w:rPr>
        <w:t>E</w:t>
      </w:r>
      <w:r w:rsidRPr="00693CEA"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  <w:u w:val="single" w:color="000000"/>
        </w:rPr>
        <w:t xml:space="preserve"> </w:t>
      </w:r>
      <w:r w:rsidRPr="00693CEA">
        <w:rPr>
          <w:rFonts w:ascii="Times New Roman" w:eastAsia="Times New Roman" w:hAnsi="Times New Roman" w:cs="Times New Roman"/>
          <w:b/>
          <w:bCs/>
          <w:sz w:val="24"/>
          <w:szCs w:val="24"/>
          <w:u w:val="single" w:color="000000"/>
        </w:rPr>
        <w:t>OF</w:t>
      </w:r>
      <w:r w:rsidRPr="00693CEA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u w:val="single" w:color="000000"/>
        </w:rPr>
        <w:t xml:space="preserve"> SERVICE</w:t>
      </w:r>
    </w:p>
    <w:p w14:paraId="074B9FB8" w14:textId="602607FE" w:rsidR="00874870" w:rsidRPr="009F799D" w:rsidRDefault="00874870" w:rsidP="009F799D">
      <w:pPr>
        <w:tabs>
          <w:tab w:val="left" w:pos="1880"/>
          <w:tab w:val="left" w:pos="3320"/>
          <w:tab w:val="left" w:pos="4040"/>
          <w:tab w:val="left" w:pos="5040"/>
          <w:tab w:val="left" w:pos="58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z w:val="24"/>
          <w:szCs w:val="24"/>
        </w:rPr>
        <w:t>I,</w:t>
      </w:r>
      <w:r w:rsidRPr="009F799D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 u</w:t>
      </w:r>
      <w:r w:rsidRPr="009F799D">
        <w:rPr>
          <w:rFonts w:ascii="Times New Roman" w:eastAsia="Times New Roman" w:hAnsi="Times New Roman" w:cs="Times New Roman"/>
          <w:spacing w:val="-3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ders</w:t>
      </w:r>
      <w:r w:rsidRPr="009F799D">
        <w:rPr>
          <w:rFonts w:ascii="Times New Roman" w:eastAsia="Times New Roman" w:hAnsi="Times New Roman" w:cs="Times New Roman"/>
          <w:spacing w:val="-11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ed, do</w:t>
      </w:r>
      <w:r w:rsidRPr="009F799D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ere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b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9F799D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cer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-8"/>
          <w:sz w:val="24"/>
          <w:szCs w:val="24"/>
        </w:rPr>
        <w:t>f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9F799D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der</w:t>
      </w:r>
      <w:r w:rsidRPr="009F799D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pe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l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9F799D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per</w:t>
      </w:r>
      <w:r w:rsidRPr="009F799D">
        <w:rPr>
          <w:rFonts w:ascii="Times New Roman" w:eastAsia="Times New Roman" w:hAnsi="Times New Roman" w:cs="Times New Roman"/>
          <w:spacing w:val="-8"/>
          <w:sz w:val="24"/>
          <w:szCs w:val="24"/>
        </w:rPr>
        <w:t>j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ury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at</w:t>
      </w:r>
      <w:r w:rsidRPr="009F799D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9F799D">
        <w:rPr>
          <w:rFonts w:ascii="Times New Roman" w:eastAsia="Times New Roman" w:hAnsi="Times New Roman" w:cs="Times New Roman"/>
          <w:sz w:val="24"/>
          <w:szCs w:val="24"/>
          <w:u w:color="000000"/>
        </w:rPr>
        <w:t xml:space="preserve">___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day</w:t>
      </w:r>
      <w:r w:rsidRPr="009F799D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f ______________________,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20___,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a copy of the foregoing was served by </w:t>
      </w:r>
      <w:r w:rsidRPr="009F799D">
        <w:rPr>
          <w:rFonts w:ascii="Times New Roman" w:hAnsi="Times New Roman" w:cs="Times New Roman"/>
          <w:sz w:val="24"/>
          <w:szCs w:val="24"/>
        </w:rPr>
        <w:t>electronic means pursuant to</w:t>
      </w:r>
      <w:r w:rsidR="00B552AE" w:rsidRPr="009F799D">
        <w:rPr>
          <w:rFonts w:ascii="Times New Roman" w:hAnsi="Times New Roman" w:cs="Times New Roman"/>
          <w:sz w:val="24"/>
          <w:szCs w:val="24"/>
        </w:rPr>
        <w:t xml:space="preserve"> Mont.</w:t>
      </w:r>
      <w:r w:rsidRPr="009F799D">
        <w:rPr>
          <w:rFonts w:ascii="Times New Roman" w:hAnsi="Times New Roman" w:cs="Times New Roman"/>
          <w:sz w:val="24"/>
          <w:szCs w:val="24"/>
        </w:rPr>
        <w:t xml:space="preserve"> LBR 9013-1(d)(2) on the parties noted in the Court’s ECF transmission facilities and/or by mail on the following parties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7B3B0904" w14:textId="77777777" w:rsidR="00874870" w:rsidRPr="009F799D" w:rsidRDefault="00874870" w:rsidP="009F79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2D5E0FB" w14:textId="77777777" w:rsidR="00874870" w:rsidRPr="009F799D" w:rsidRDefault="00874870" w:rsidP="009F79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B0D4573" w14:textId="268C252D" w:rsidR="000456D7" w:rsidRPr="009F799D" w:rsidRDefault="000456D7" w:rsidP="009F799D">
      <w:pPr>
        <w:spacing w:after="0" w:line="240" w:lineRule="auto"/>
        <w:ind w:left="4320"/>
        <w:jc w:val="both"/>
        <w:rPr>
          <w:rFonts w:ascii="Times New Roman" w:hAnsi="Times New Roman" w:cs="Times New Roman"/>
          <w:noProof/>
          <w:sz w:val="24"/>
          <w:szCs w:val="24"/>
          <w:u w:val="single"/>
        </w:rPr>
      </w:pPr>
      <w:r w:rsidRPr="009F799D">
        <w:rPr>
          <w:rFonts w:ascii="Times New Roman" w:hAnsi="Times New Roman" w:cs="Times New Roman"/>
          <w:noProof/>
          <w:sz w:val="24"/>
          <w:szCs w:val="24"/>
          <w:u w:val="single"/>
        </w:rPr>
        <w:lastRenderedPageBreak/>
        <w:t>/s/ (name of person certifying the mailing)</w:t>
      </w:r>
      <w:r w:rsidRPr="009F799D">
        <w:rPr>
          <w:rFonts w:ascii="Times New Roman" w:hAnsi="Times New Roman" w:cs="Times New Roman"/>
          <w:noProof/>
          <w:sz w:val="24"/>
          <w:szCs w:val="24"/>
          <w:u w:val="single"/>
        </w:rPr>
        <w:tab/>
        <w:t xml:space="preserve"> </w:t>
      </w:r>
    </w:p>
    <w:p w14:paraId="5706F922" w14:textId="69116110" w:rsidR="00874870" w:rsidRPr="009F799D" w:rsidRDefault="00874870" w:rsidP="000456D7">
      <w:pPr>
        <w:spacing w:before="19" w:after="0" w:line="240" w:lineRule="auto"/>
        <w:ind w:left="43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z w:val="24"/>
          <w:szCs w:val="24"/>
        </w:rPr>
        <w:t>[</w:t>
      </w:r>
      <w:r w:rsidR="000456D7" w:rsidRPr="009F799D">
        <w:rPr>
          <w:rFonts w:ascii="Times New Roman" w:eastAsia="Times New Roman" w:hAnsi="Times New Roman" w:cs="Times New Roman"/>
          <w:sz w:val="24"/>
          <w:szCs w:val="24"/>
        </w:rPr>
        <w:t>typed 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m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9F799D">
        <w:rPr>
          <w:rFonts w:ascii="Times New Roman" w:eastAsia="Times New Roman" w:hAnsi="Times New Roman" w:cs="Times New Roman"/>
          <w:spacing w:val="6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pers</w:t>
      </w:r>
      <w:r w:rsidRPr="009F799D">
        <w:rPr>
          <w:rFonts w:ascii="Times New Roman" w:eastAsia="Times New Roman" w:hAnsi="Times New Roman" w:cs="Times New Roman"/>
          <w:spacing w:val="3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cer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-8"/>
          <w:sz w:val="24"/>
          <w:szCs w:val="24"/>
        </w:rPr>
        <w:t>f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y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9F799D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9F799D">
        <w:rPr>
          <w:rFonts w:ascii="Times New Roman" w:eastAsia="Times New Roman" w:hAnsi="Times New Roman" w:cs="Times New Roman"/>
          <w:spacing w:val="-8"/>
          <w:sz w:val="24"/>
          <w:szCs w:val="24"/>
        </w:rPr>
        <w:t>m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li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g]</w:t>
      </w:r>
    </w:p>
    <w:p w14:paraId="41905EF3" w14:textId="77777777" w:rsidR="00874870" w:rsidRPr="009F799D" w:rsidRDefault="00874870" w:rsidP="00874870">
      <w:pPr>
        <w:spacing w:before="4" w:after="0" w:line="170" w:lineRule="exact"/>
        <w:jc w:val="both"/>
        <w:rPr>
          <w:rFonts w:ascii="Times New Roman" w:hAnsi="Times New Roman" w:cs="Times New Roman"/>
          <w:sz w:val="24"/>
          <w:szCs w:val="24"/>
        </w:rPr>
      </w:pPr>
    </w:p>
    <w:p w14:paraId="5A9779B3" w14:textId="77777777" w:rsidR="00874870" w:rsidRPr="009F799D" w:rsidRDefault="00874870" w:rsidP="00874870">
      <w:pPr>
        <w:spacing w:after="0" w:line="200" w:lineRule="exact"/>
        <w:jc w:val="both"/>
        <w:rPr>
          <w:rFonts w:ascii="Times New Roman" w:hAnsi="Times New Roman" w:cs="Times New Roman"/>
          <w:sz w:val="24"/>
          <w:szCs w:val="24"/>
        </w:rPr>
      </w:pPr>
    </w:p>
    <w:p w14:paraId="0024B7AD" w14:textId="77777777" w:rsidR="00DF6FE9" w:rsidRPr="009F799D" w:rsidRDefault="00874870" w:rsidP="00874870">
      <w:pPr>
        <w:rPr>
          <w:rFonts w:ascii="Times New Roman" w:hAnsi="Times New Roman" w:cs="Times New Roman"/>
          <w:sz w:val="24"/>
          <w:szCs w:val="24"/>
        </w:rPr>
      </w:pPr>
      <w:r w:rsidRPr="009F799D">
        <w:rPr>
          <w:rFonts w:ascii="Times New Roman" w:eastAsia="Times New Roman" w:hAnsi="Times New Roman" w:cs="Times New Roman"/>
          <w:sz w:val="24"/>
          <w:szCs w:val="24"/>
        </w:rPr>
        <w:t>[Mu</w:t>
      </w:r>
      <w:r w:rsidRPr="009F799D">
        <w:rPr>
          <w:rFonts w:ascii="Times New Roman" w:eastAsia="Times New Roman" w:hAnsi="Times New Roman" w:cs="Times New Roman"/>
          <w:spacing w:val="-3"/>
          <w:sz w:val="24"/>
          <w:szCs w:val="24"/>
        </w:rPr>
        <w:t>s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c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m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l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9F799D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9F799D">
        <w:rPr>
          <w:rFonts w:ascii="Times New Roman" w:eastAsia="Times New Roman" w:hAnsi="Times New Roman" w:cs="Times New Roman"/>
          <w:spacing w:val="-11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9F799D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M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3"/>
          <w:sz w:val="24"/>
          <w:szCs w:val="24"/>
        </w:rPr>
        <w:t>L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BR</w:t>
      </w:r>
      <w:r w:rsidRPr="009F799D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9013-1</w:t>
      </w:r>
      <w:r w:rsidRPr="009F799D">
        <w:rPr>
          <w:rFonts w:ascii="Times New Roman" w:eastAsia="Times New Roman" w:hAnsi="Times New Roman" w:cs="Times New Roman"/>
          <w:spacing w:val="3"/>
          <w:sz w:val="24"/>
          <w:szCs w:val="24"/>
        </w:rPr>
        <w:t>(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d)</w:t>
      </w:r>
      <w:r w:rsidRPr="009F799D">
        <w:rPr>
          <w:rFonts w:ascii="Times New Roman" w:eastAsia="Times New Roman" w:hAnsi="Times New Roman" w:cs="Times New Roman"/>
          <w:spacing w:val="3"/>
          <w:sz w:val="24"/>
          <w:szCs w:val="24"/>
        </w:rPr>
        <w:t>(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2),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b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9F799D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re</w:t>
      </w:r>
      <w:r w:rsidRPr="009F799D">
        <w:rPr>
          <w:rFonts w:ascii="Times New Roman" w:eastAsia="Times New Roman" w:hAnsi="Times New Roman" w:cs="Times New Roman"/>
          <w:spacing w:val="-7"/>
          <w:sz w:val="24"/>
          <w:szCs w:val="24"/>
        </w:rPr>
        <w:t>f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l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ec</w:t>
      </w:r>
      <w:r w:rsidRPr="009F799D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9F799D">
        <w:rPr>
          <w:rFonts w:ascii="Times New Roman" w:eastAsia="Times New Roman" w:hAnsi="Times New Roman" w:cs="Times New Roman"/>
          <w:spacing w:val="-3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9F799D">
        <w:rPr>
          <w:rFonts w:ascii="Times New Roman" w:eastAsia="Times New Roman" w:hAnsi="Times New Roman" w:cs="Times New Roman"/>
          <w:spacing w:val="-11"/>
          <w:sz w:val="24"/>
          <w:szCs w:val="24"/>
        </w:rPr>
        <w:t>m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 a</w:t>
      </w:r>
      <w:r w:rsidRPr="009F799D">
        <w:rPr>
          <w:rFonts w:ascii="Times New Roman" w:eastAsia="Times New Roman" w:hAnsi="Times New Roman" w:cs="Times New Roman"/>
          <w:spacing w:val="-4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addre</w:t>
      </w:r>
      <w:r w:rsidRPr="009F799D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ea</w:t>
      </w:r>
      <w:r w:rsidRPr="009F799D">
        <w:rPr>
          <w:rFonts w:ascii="Times New Roman" w:eastAsia="Times New Roman" w:hAnsi="Times New Roman" w:cs="Times New Roman"/>
          <w:spacing w:val="-3"/>
          <w:sz w:val="24"/>
          <w:szCs w:val="24"/>
        </w:rPr>
        <w:t>c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h par</w:t>
      </w:r>
      <w:r w:rsidRPr="009F799D">
        <w:rPr>
          <w:rFonts w:ascii="Times New Roman" w:eastAsia="Times New Roman" w:hAnsi="Times New Roman" w:cs="Times New Roman"/>
          <w:spacing w:val="6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9F799D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er</w:t>
      </w:r>
      <w:r w:rsidRPr="009F799D">
        <w:rPr>
          <w:rFonts w:ascii="Times New Roman" w:eastAsia="Times New Roman" w:hAnsi="Times New Roman" w:cs="Times New Roman"/>
          <w:spacing w:val="-4"/>
          <w:sz w:val="24"/>
          <w:szCs w:val="24"/>
        </w:rPr>
        <w:t>v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ed,</w:t>
      </w:r>
      <w:r w:rsidRPr="009F799D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b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9F799D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>b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ed </w:t>
      </w:r>
      <w:r w:rsidRPr="009F799D">
        <w:rPr>
          <w:rFonts w:ascii="Times New Roman" w:eastAsia="Times New Roman" w:hAnsi="Times New Roman" w:cs="Times New Roman"/>
          <w:spacing w:val="-4"/>
          <w:sz w:val="24"/>
          <w:szCs w:val="24"/>
        </w:rPr>
        <w:t>“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der</w:t>
      </w:r>
      <w:r w:rsidRPr="009F799D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pe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l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9F799D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per</w:t>
      </w:r>
      <w:r w:rsidRPr="009F799D">
        <w:rPr>
          <w:rFonts w:ascii="Times New Roman" w:eastAsia="Times New Roman" w:hAnsi="Times New Roman" w:cs="Times New Roman"/>
          <w:spacing w:val="-8"/>
          <w:sz w:val="24"/>
          <w:szCs w:val="24"/>
        </w:rPr>
        <w:t>j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ur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y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” a</w:t>
      </w:r>
      <w:r w:rsidRPr="009F799D">
        <w:rPr>
          <w:rFonts w:ascii="Times New Roman" w:eastAsia="Times New Roman" w:hAnsi="Times New Roman" w:cs="Times New Roman"/>
          <w:spacing w:val="-4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b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9F799D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-8"/>
          <w:sz w:val="24"/>
          <w:szCs w:val="24"/>
        </w:rPr>
        <w:t>f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y</w:t>
      </w:r>
      <w:r w:rsidRPr="009F799D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9F799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9F799D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 d</w:t>
      </w:r>
      <w:r w:rsidRPr="009F799D">
        <w:rPr>
          <w:rFonts w:ascii="Times New Roman" w:eastAsia="Times New Roman" w:hAnsi="Times New Roman" w:cs="Times New Roman"/>
          <w:spacing w:val="6"/>
          <w:sz w:val="24"/>
          <w:szCs w:val="24"/>
        </w:rPr>
        <w:t>o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cu</w:t>
      </w:r>
      <w:r w:rsidRPr="009F799D">
        <w:rPr>
          <w:rFonts w:ascii="Times New Roman" w:eastAsia="Times New Roman" w:hAnsi="Times New Roman" w:cs="Times New Roman"/>
          <w:spacing w:val="-10"/>
          <w:sz w:val="24"/>
          <w:szCs w:val="24"/>
        </w:rPr>
        <w:t>m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9F799D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9F799D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er</w:t>
      </w:r>
      <w:r w:rsidRPr="009F799D">
        <w:rPr>
          <w:rFonts w:ascii="Times New Roman" w:eastAsia="Times New Roman" w:hAnsi="Times New Roman" w:cs="Times New Roman"/>
          <w:spacing w:val="-5"/>
          <w:sz w:val="24"/>
          <w:szCs w:val="24"/>
        </w:rPr>
        <w:t>v</w:t>
      </w:r>
      <w:r w:rsidRPr="009F799D">
        <w:rPr>
          <w:rFonts w:ascii="Times New Roman" w:eastAsia="Times New Roman" w:hAnsi="Times New Roman" w:cs="Times New Roman"/>
          <w:sz w:val="24"/>
          <w:szCs w:val="24"/>
        </w:rPr>
        <w:t>ed.]</w:t>
      </w:r>
    </w:p>
    <w:sectPr w:rsidR="00DF6FE9" w:rsidRPr="009F799D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D13BCE" w14:textId="77777777" w:rsidR="009D17F3" w:rsidRDefault="009D17F3" w:rsidP="00870050">
      <w:pPr>
        <w:spacing w:after="0" w:line="240" w:lineRule="auto"/>
      </w:pPr>
      <w:r>
        <w:separator/>
      </w:r>
    </w:p>
  </w:endnote>
  <w:endnote w:type="continuationSeparator" w:id="0">
    <w:p w14:paraId="108BBEEF" w14:textId="77777777" w:rsidR="009D17F3" w:rsidRDefault="009D17F3" w:rsidP="008700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4"/>
        <w:szCs w:val="24"/>
      </w:rPr>
      <w:id w:val="181605857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28535344" w14:textId="01A9AA55" w:rsidR="00B552AE" w:rsidRPr="0085009C" w:rsidRDefault="00B552AE">
        <w:pPr>
          <w:pStyle w:val="Footer"/>
          <w:rPr>
            <w:rFonts w:ascii="Times New Roman" w:hAnsi="Times New Roman" w:cs="Times New Roman"/>
            <w:sz w:val="24"/>
            <w:szCs w:val="24"/>
          </w:rPr>
        </w:pPr>
        <w:r w:rsidRPr="0085009C">
          <w:rPr>
            <w:rFonts w:ascii="Times New Roman" w:hAnsi="Times New Roman" w:cs="Times New Roman"/>
            <w:sz w:val="24"/>
            <w:szCs w:val="24"/>
          </w:rPr>
          <w:t>Mont.</w:t>
        </w:r>
        <w:r w:rsidRPr="0085009C">
          <w:rPr>
            <w:sz w:val="24"/>
            <w:szCs w:val="24"/>
          </w:rPr>
          <w:t xml:space="preserve"> </w:t>
        </w:r>
        <w:r w:rsidRPr="0085009C">
          <w:rPr>
            <w:rFonts w:ascii="Times New Roman" w:hAnsi="Times New Roman" w:cs="Times New Roman"/>
            <w:sz w:val="24"/>
            <w:szCs w:val="24"/>
          </w:rPr>
          <w:t>LBF 8-B</w:t>
        </w:r>
        <w:r w:rsidRPr="0085009C">
          <w:rPr>
            <w:rFonts w:ascii="Times New Roman" w:hAnsi="Times New Roman" w:cs="Times New Roman"/>
            <w:sz w:val="24"/>
            <w:szCs w:val="24"/>
          </w:rPr>
          <w:tab/>
        </w:r>
        <w:r w:rsidRPr="0085009C">
          <w:rPr>
            <w:rFonts w:ascii="Times New Roman" w:hAnsi="Times New Roman" w:cs="Times New Roman"/>
            <w:sz w:val="24"/>
            <w:szCs w:val="24"/>
          </w:rPr>
          <w:tab/>
          <w:t xml:space="preserve">page </w:t>
        </w:r>
        <w:r w:rsidRPr="0085009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85009C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85009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85009C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85009C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0FA2F707" w14:textId="77777777" w:rsidR="00B552AE" w:rsidRDefault="00B552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A28213" w14:textId="77777777" w:rsidR="009D17F3" w:rsidRDefault="009D17F3" w:rsidP="00870050">
      <w:pPr>
        <w:spacing w:after="0" w:line="240" w:lineRule="auto"/>
      </w:pPr>
      <w:r>
        <w:separator/>
      </w:r>
    </w:p>
  </w:footnote>
  <w:footnote w:type="continuationSeparator" w:id="0">
    <w:p w14:paraId="30898555" w14:textId="77777777" w:rsidR="009D17F3" w:rsidRDefault="009D17F3" w:rsidP="008700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B5E52"/>
    <w:multiLevelType w:val="hybridMultilevel"/>
    <w:tmpl w:val="D108BCE2"/>
    <w:lvl w:ilvl="0" w:tplc="E65AA426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455D5443"/>
    <w:multiLevelType w:val="hybridMultilevel"/>
    <w:tmpl w:val="C2F4A2D4"/>
    <w:lvl w:ilvl="0" w:tplc="EA2E644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722417E5"/>
    <w:multiLevelType w:val="hybridMultilevel"/>
    <w:tmpl w:val="11B6C33A"/>
    <w:lvl w:ilvl="0" w:tplc="EA2E644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90EC3B8E">
      <w:start w:val="1"/>
      <w:numFmt w:val="lowerLetter"/>
      <w:lvlText w:val="(%2)"/>
      <w:lvlJc w:val="left"/>
      <w:pPr>
        <w:ind w:left="171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395784994">
    <w:abstractNumId w:val="1"/>
  </w:num>
  <w:num w:numId="2" w16cid:durableId="2123449930">
    <w:abstractNumId w:val="2"/>
  </w:num>
  <w:num w:numId="3" w16cid:durableId="18879832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870"/>
    <w:rsid w:val="000456D7"/>
    <w:rsid w:val="00103EA2"/>
    <w:rsid w:val="001C76E0"/>
    <w:rsid w:val="0042541E"/>
    <w:rsid w:val="00447062"/>
    <w:rsid w:val="00556606"/>
    <w:rsid w:val="00693CEA"/>
    <w:rsid w:val="006F51CD"/>
    <w:rsid w:val="0085009C"/>
    <w:rsid w:val="00870050"/>
    <w:rsid w:val="00874870"/>
    <w:rsid w:val="00927BC4"/>
    <w:rsid w:val="0099202C"/>
    <w:rsid w:val="009B6DF9"/>
    <w:rsid w:val="009D17F3"/>
    <w:rsid w:val="009F799D"/>
    <w:rsid w:val="00A15FBF"/>
    <w:rsid w:val="00AE5717"/>
    <w:rsid w:val="00B14DF3"/>
    <w:rsid w:val="00B552AE"/>
    <w:rsid w:val="00B64838"/>
    <w:rsid w:val="00C05F99"/>
    <w:rsid w:val="00C41972"/>
    <w:rsid w:val="00DF6FE9"/>
    <w:rsid w:val="00E10E16"/>
    <w:rsid w:val="00E22D98"/>
    <w:rsid w:val="00E67142"/>
    <w:rsid w:val="00FB7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130E55"/>
  <w15:chartTrackingRefBased/>
  <w15:docId w15:val="{3E1BC24D-490D-44F2-8235-2D927002F0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4870"/>
    <w:pPr>
      <w:widowControl w:val="0"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487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87005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7005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70050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B552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52AE"/>
  </w:style>
  <w:style w:type="paragraph" w:styleId="Footer">
    <w:name w:val="footer"/>
    <w:basedOn w:val="Normal"/>
    <w:link w:val="FooterChar"/>
    <w:uiPriority w:val="99"/>
    <w:unhideWhenUsed/>
    <w:rsid w:val="00B552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52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LeapEvents xmlns="http://LeapEvents.com"/>
</file>

<file path=customXml/item2.xml><?xml version="1.0" encoding="utf-8"?><LEAPWordCustomPart xmlns=" http://LEAPWordCustomPart.com"><LEAPUniqueCode xmlns="">4d237f3a-a08a-4edf-8a70-7b38700c829d</LEAPUniqueCode><LEAPDefaultView xmlns="">3</LEAPDefaultView><LEAPFirmCode xmlns="">6a270fe5-916c-480a-94fb-6faa6d8afd46</LEAPFirmCode><LEAPCursorStartPosition xmlns="">683</LEAPCursorStartPosition><LEAPCursorEndPosition xmlns="">683</LEAPCursorEndPosition><LEAPCharacterCount xmlns="">3080</LEAPCharacterCount><LEAPIsUsingNewFields xmlns="">False</LEAPIsUsingNewFields></LEAPWordCustomPart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5AEDC2-DF8B-4119-BAE4-1539648463DB}">
  <ds:schemaRefs>
    <ds:schemaRef ds:uri="http://LeapEvents.com"/>
  </ds:schemaRefs>
</ds:datastoreItem>
</file>

<file path=customXml/itemProps2.xml><?xml version="1.0" encoding="utf-8"?>
<ds:datastoreItem xmlns:ds="http://schemas.openxmlformats.org/officeDocument/2006/customXml" ds:itemID="{3601A269-86F4-4B07-8772-FDAF6DC856C8}">
  <ds:schemaRefs>
    <ds:schemaRef ds:uri="http://LEAPWordCustomPart.com"/>
    <ds:schemaRef ds:uri=""/>
  </ds:schemaRefs>
</ds:datastoreItem>
</file>

<file path=customXml/itemProps3.xml><?xml version="1.0" encoding="utf-8"?>
<ds:datastoreItem xmlns:ds="http://schemas.openxmlformats.org/officeDocument/2006/customXml" ds:itemID="{CD8943E7-3661-4DA8-BEB6-5C4F27E648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444</Words>
  <Characters>2531</Characters>
  <Application>Microsoft Office Word</Application>
  <DocSecurity>4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Shannon Sanderson-Moyle</dc:creator>
  <cp:keywords/>
  <dc:description/>
  <cp:lastModifiedBy>Gretchen Jendro</cp:lastModifiedBy>
  <cp:revision>2</cp:revision>
  <dcterms:created xsi:type="dcterms:W3CDTF">2024-11-26T21:27:00Z</dcterms:created>
  <dcterms:modified xsi:type="dcterms:W3CDTF">2024-11-26T21:27:00Z</dcterms:modified>
</cp:coreProperties>
</file>